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4198850">
      <w:pPr>
        <w:widowControl/>
        <w:jc w:val="left"/>
        <w:outlineLvl w:val="0"/>
        <w:rPr>
          <w:rFonts w:hint="eastAsia" w:ascii="黑体" w:hAnsi="黑体" w:eastAsia="黑体"/>
          <w:sz w:val="32"/>
          <w:szCs w:val="32"/>
          <w:lang w:val="en-US" w:eastAsia="zh-CN"/>
        </w:rPr>
      </w:pPr>
      <w:bookmarkStart w:id="0" w:name="_Toc478767303"/>
      <w:bookmarkStart w:id="1" w:name="_Toc482013970"/>
      <w:r>
        <w:rPr>
          <w:rFonts w:hint="eastAsia" w:ascii="黑体" w:hAnsi="黑体" w:eastAsia="黑体"/>
          <w:sz w:val="32"/>
          <w:szCs w:val="32"/>
        </w:rPr>
        <w:t>附件</w:t>
      </w:r>
    </w:p>
    <w:p w14:paraId="78FA3FDA">
      <w:pPr>
        <w:widowControl/>
        <w:jc w:val="left"/>
        <w:rPr>
          <w:rFonts w:ascii="仿宋" w:hAnsi="仿宋" w:eastAsia="仿宋"/>
          <w:sz w:val="32"/>
          <w:szCs w:val="32"/>
        </w:rPr>
      </w:pPr>
    </w:p>
    <w:p w14:paraId="28B42B2B">
      <w:pPr>
        <w:widowControl/>
        <w:tabs>
          <w:tab w:val="left" w:pos="1070"/>
        </w:tabs>
        <w:jc w:val="left"/>
        <w:rPr>
          <w:rFonts w:hint="eastAsia" w:ascii="仿宋" w:hAnsi="仿宋" w:eastAsia="仿宋"/>
          <w:sz w:val="32"/>
          <w:szCs w:val="32"/>
          <w:lang w:eastAsia="zh-CN"/>
        </w:rPr>
      </w:pPr>
      <w:r>
        <w:rPr>
          <w:rFonts w:hint="eastAsia" w:ascii="仿宋" w:hAnsi="仿宋" w:eastAsia="仿宋"/>
          <w:sz w:val="32"/>
          <w:szCs w:val="32"/>
          <w:lang w:eastAsia="zh-CN"/>
        </w:rPr>
        <w:tab/>
      </w:r>
    </w:p>
    <w:p w14:paraId="3F925444">
      <w:pPr>
        <w:jc w:val="center"/>
        <w:outlineLvl w:val="0"/>
        <w:rPr>
          <w:rFonts w:eastAsia="黑体" w:asciiTheme="minorHAnsi" w:hAnsiTheme="minorHAnsi" w:cstheme="minorBidi"/>
          <w:sz w:val="48"/>
          <w:szCs w:val="48"/>
        </w:rPr>
      </w:pPr>
      <w:bookmarkStart w:id="2" w:name="_GoBack"/>
      <w:r>
        <w:rPr>
          <w:rFonts w:hint="eastAsia" w:eastAsia="黑体" w:asciiTheme="minorHAnsi" w:hAnsiTheme="minorHAnsi" w:cstheme="minorBidi"/>
          <w:sz w:val="48"/>
          <w:szCs w:val="48"/>
        </w:rPr>
        <w:t>水利工程建设监理单位</w:t>
      </w:r>
    </w:p>
    <w:p w14:paraId="6FD5D269">
      <w:pPr>
        <w:jc w:val="center"/>
        <w:outlineLvl w:val="0"/>
        <w:rPr>
          <w:rFonts w:eastAsia="黑体" w:asciiTheme="minorHAnsi" w:hAnsiTheme="minorHAnsi" w:cstheme="minorBidi"/>
          <w:sz w:val="48"/>
          <w:szCs w:val="48"/>
        </w:rPr>
      </w:pPr>
      <w:r>
        <w:rPr>
          <w:rFonts w:hint="eastAsia" w:eastAsia="黑体" w:asciiTheme="minorHAnsi" w:hAnsiTheme="minorHAnsi" w:cstheme="minorBidi"/>
          <w:sz w:val="48"/>
          <w:szCs w:val="48"/>
        </w:rPr>
        <w:t>资质</w:t>
      </w:r>
      <w:bookmarkEnd w:id="0"/>
      <w:bookmarkEnd w:id="1"/>
      <w:r>
        <w:rPr>
          <w:rFonts w:hint="eastAsia" w:eastAsia="黑体" w:asciiTheme="minorHAnsi" w:hAnsiTheme="minorHAnsi" w:cstheme="minorBidi"/>
          <w:sz w:val="48"/>
          <w:szCs w:val="48"/>
          <w:lang w:eastAsia="zh-CN"/>
        </w:rPr>
        <w:t>等级</w:t>
      </w:r>
      <w:r>
        <w:rPr>
          <w:rFonts w:hint="eastAsia" w:eastAsia="黑体" w:asciiTheme="minorHAnsi" w:hAnsiTheme="minorHAnsi" w:cstheme="minorBidi"/>
          <w:sz w:val="48"/>
          <w:szCs w:val="48"/>
        </w:rPr>
        <w:t>申请表</w:t>
      </w:r>
    </w:p>
    <w:bookmarkEnd w:id="2"/>
    <w:p w14:paraId="09753DAB">
      <w:pPr>
        <w:jc w:val="center"/>
        <w:outlineLvl w:val="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（延续申请）</w:t>
      </w:r>
    </w:p>
    <w:p w14:paraId="54739EDB">
      <w:pPr>
        <w:jc w:val="center"/>
        <w:outlineLvl w:val="0"/>
        <w:rPr>
          <w:rFonts w:hint="eastAsia" w:ascii="仿宋_GB2312" w:hAnsi="仿宋_GB2312" w:eastAsia="仿宋_GB2312" w:cs="仿宋_GB2312"/>
          <w:sz w:val="32"/>
          <w:szCs w:val="32"/>
          <w:highlight w:val="none"/>
          <w:lang w:val="en-US" w:eastAsia="zh-CN"/>
        </w:rPr>
      </w:pPr>
    </w:p>
    <w:p w14:paraId="296F8D73">
      <w:pPr>
        <w:jc w:val="center"/>
        <w:outlineLvl w:val="0"/>
        <w:rPr>
          <w:rFonts w:hint="eastAsia" w:ascii="黑体" w:hAnsi="黑体" w:eastAsia="黑体"/>
          <w:color w:val="0000FF"/>
          <w:sz w:val="40"/>
          <w:szCs w:val="40"/>
          <w:lang w:eastAsia="zh-CN"/>
        </w:rPr>
      </w:pPr>
      <w:r>
        <w:rPr>
          <w:rFonts w:hint="eastAsia" w:ascii="黑体" w:hAnsi="黑体" w:eastAsia="黑体"/>
          <w:color w:val="0000FF"/>
          <w:sz w:val="40"/>
          <w:szCs w:val="40"/>
          <w:lang w:eastAsia="zh-CN"/>
        </w:rPr>
        <w:t>（填写样本）</w:t>
      </w:r>
    </w:p>
    <w:p w14:paraId="365D6D82">
      <w:pPr>
        <w:jc w:val="center"/>
        <w:outlineLvl w:val="0"/>
        <w:rPr>
          <w:rFonts w:hint="eastAsia" w:ascii="黑体" w:hAnsi="黑体" w:eastAsia="黑体"/>
          <w:color w:val="0000FF"/>
          <w:sz w:val="36"/>
          <w:szCs w:val="36"/>
          <w:lang w:eastAsia="zh-CN"/>
        </w:rPr>
      </w:pPr>
      <w:r>
        <w:rPr>
          <w:rFonts w:hint="eastAsia" w:ascii="黑体" w:hAnsi="黑体" w:eastAsia="黑体"/>
          <w:color w:val="0000FF"/>
          <w:sz w:val="36"/>
          <w:szCs w:val="36"/>
          <w:lang w:eastAsia="zh-CN"/>
        </w:rPr>
        <w:t>注：表内所填为举例内容，请申请单位根据</w:t>
      </w:r>
    </w:p>
    <w:p w14:paraId="120A0BF1">
      <w:pPr>
        <w:jc w:val="center"/>
        <w:outlineLvl w:val="0"/>
        <w:rPr>
          <w:rFonts w:hint="eastAsia" w:ascii="黑体" w:hAnsi="黑体" w:eastAsia="黑体"/>
          <w:color w:val="0000FF"/>
          <w:sz w:val="36"/>
          <w:szCs w:val="36"/>
          <w:lang w:eastAsia="zh-CN"/>
        </w:rPr>
      </w:pPr>
      <w:r>
        <w:rPr>
          <w:rFonts w:hint="eastAsia" w:ascii="黑体" w:hAnsi="黑体" w:eastAsia="黑体"/>
          <w:color w:val="0000FF"/>
          <w:sz w:val="36"/>
          <w:szCs w:val="36"/>
          <w:lang w:eastAsia="zh-CN"/>
        </w:rPr>
        <w:t>实际情况填写。</w:t>
      </w:r>
    </w:p>
    <w:p w14:paraId="710D6535">
      <w:pPr>
        <w:spacing w:line="480" w:lineRule="auto"/>
        <w:rPr>
          <w:rFonts w:eastAsia="黑体"/>
          <w:sz w:val="44"/>
        </w:rPr>
      </w:pPr>
    </w:p>
    <w:p w14:paraId="30ECBBB8">
      <w:pPr>
        <w:spacing w:line="480" w:lineRule="auto"/>
        <w:rPr>
          <w:rFonts w:eastAsia="黑体"/>
          <w:sz w:val="44"/>
        </w:rPr>
      </w:pPr>
    </w:p>
    <w:p w14:paraId="2DFAB5E3">
      <w:pPr>
        <w:spacing w:line="480" w:lineRule="auto"/>
        <w:rPr>
          <w:rFonts w:eastAsia="黑体"/>
          <w:sz w:val="44"/>
        </w:rPr>
      </w:pPr>
    </w:p>
    <w:p w14:paraId="30A61C72">
      <w:pPr>
        <w:spacing w:line="480" w:lineRule="auto"/>
        <w:rPr>
          <w:rFonts w:eastAsia="黑体"/>
          <w:sz w:val="44"/>
        </w:rPr>
      </w:pPr>
    </w:p>
    <w:p w14:paraId="607B6501">
      <w:pPr>
        <w:spacing w:line="800" w:lineRule="exact"/>
        <w:ind w:right="994" w:rightChars="355" w:firstLine="720" w:firstLineChars="200"/>
        <w:outlineLvl w:val="0"/>
        <w:rPr>
          <w:rFonts w:ascii="楷体" w:hAnsi="楷体" w:eastAsia="楷体"/>
          <w:sz w:val="36"/>
          <w:u w:val="single"/>
        </w:rPr>
      </w:pPr>
      <w:r>
        <w:rPr>
          <w:rFonts w:hint="eastAsia" w:ascii="楷体" w:hAnsi="楷体" w:eastAsia="楷体"/>
          <w:sz w:val="36"/>
        </w:rPr>
        <w:t>申  请  单  位：</w:t>
      </w:r>
      <w:r>
        <w:rPr>
          <w:rFonts w:hint="eastAsia" w:ascii="楷体" w:hAnsi="楷体" w:eastAsia="楷体"/>
          <w:sz w:val="36"/>
          <w:u w:val="single"/>
        </w:rPr>
        <w:t xml:space="preserve"> </w:t>
      </w:r>
      <w:r>
        <w:rPr>
          <w:rFonts w:hint="eastAsia" w:ascii="楷体" w:hAnsi="楷体" w:eastAsia="楷体"/>
          <w:i/>
          <w:iCs/>
          <w:sz w:val="36"/>
          <w:u w:val="single"/>
        </w:rPr>
        <w:t xml:space="preserve"> </w:t>
      </w:r>
      <w:r>
        <w:rPr>
          <w:rFonts w:hint="eastAsia" w:ascii="仿宋_GB2312" w:hAnsi="Times New Roman" w:eastAsia="仿宋_GB2312" w:cs="Times New Roman"/>
          <w:i/>
          <w:iCs/>
          <w:color w:val="0000FF"/>
          <w:sz w:val="30"/>
          <w:szCs w:val="24"/>
          <w:u w:val="single"/>
        </w:rPr>
        <w:t>XXXXX 单位</w:t>
      </w:r>
      <w:r>
        <w:rPr>
          <w:rFonts w:hint="eastAsia" w:ascii="楷体" w:hAnsi="楷体" w:eastAsia="楷体"/>
          <w:sz w:val="36"/>
          <w:u w:val="single"/>
        </w:rPr>
        <w:t xml:space="preserve">（盖章）   </w:t>
      </w:r>
    </w:p>
    <w:p w14:paraId="012D2765">
      <w:pPr>
        <w:spacing w:line="800" w:lineRule="exact"/>
        <w:ind w:right="994" w:rightChars="355" w:firstLine="720" w:firstLineChars="200"/>
        <w:outlineLvl w:val="0"/>
        <w:rPr>
          <w:rFonts w:ascii="楷体" w:hAnsi="楷体" w:eastAsia="楷体"/>
          <w:sz w:val="36"/>
        </w:rPr>
      </w:pPr>
      <w:r>
        <w:rPr>
          <w:rFonts w:hint="eastAsia" w:ascii="楷体" w:hAnsi="楷体" w:eastAsia="楷体"/>
          <w:sz w:val="36"/>
        </w:rPr>
        <w:t>申请专业与等级：</w:t>
      </w:r>
      <w:r>
        <w:rPr>
          <w:rFonts w:hint="eastAsia" w:ascii="楷体" w:hAnsi="楷体" w:eastAsia="楷体"/>
          <w:sz w:val="36"/>
          <w:u w:val="single"/>
        </w:rPr>
        <w:t xml:space="preserve"> （专业）  （级别）                     </w:t>
      </w:r>
      <w:r>
        <w:rPr>
          <w:rFonts w:hint="eastAsia" w:ascii="楷体" w:hAnsi="楷体" w:eastAsia="楷体"/>
          <w:sz w:val="36"/>
        </w:rPr>
        <w:t xml:space="preserve"> </w:t>
      </w:r>
    </w:p>
    <w:p w14:paraId="591BA804">
      <w:pPr>
        <w:spacing w:line="800" w:lineRule="exact"/>
        <w:ind w:right="994" w:rightChars="355" w:firstLine="720" w:firstLineChars="200"/>
        <w:outlineLvl w:val="0"/>
        <w:rPr>
          <w:rFonts w:ascii="楷体" w:hAnsi="楷体" w:eastAsia="楷体"/>
          <w:sz w:val="32"/>
        </w:rPr>
      </w:pPr>
      <w:r>
        <w:rPr>
          <w:rFonts w:hint="eastAsia" w:ascii="楷体" w:hAnsi="楷体" w:eastAsia="楷体"/>
          <w:sz w:val="36"/>
        </w:rPr>
        <w:t>填  表  日  期：</w:t>
      </w:r>
      <w:r>
        <w:rPr>
          <w:rFonts w:hint="eastAsia" w:ascii="楷体" w:hAnsi="楷体" w:eastAsia="楷体"/>
          <w:sz w:val="36"/>
          <w:u w:val="single"/>
        </w:rPr>
        <w:t xml:space="preserve">   </w:t>
      </w:r>
      <w:r>
        <w:rPr>
          <w:rFonts w:hint="eastAsia" w:ascii="仿宋_GB2312" w:hAnsi="Times New Roman" w:eastAsia="仿宋_GB2312" w:cs="Times New Roman"/>
          <w:i/>
          <w:iCs/>
          <w:color w:val="0000FF"/>
          <w:sz w:val="30"/>
          <w:szCs w:val="24"/>
          <w:u w:val="single"/>
        </w:rPr>
        <w:t>20XX年XX月XX日</w:t>
      </w:r>
      <w:r>
        <w:rPr>
          <w:rFonts w:hint="eastAsia" w:ascii="仿宋_GB2312" w:cs="Times New Roman"/>
          <w:i/>
          <w:iCs/>
          <w:color w:val="0000FF"/>
          <w:sz w:val="30"/>
          <w:szCs w:val="24"/>
          <w:u w:val="single"/>
          <w:lang w:val="en-US" w:eastAsia="zh-CN"/>
        </w:rPr>
        <w:t xml:space="preserve"> </w:t>
      </w:r>
      <w:r>
        <w:rPr>
          <w:rFonts w:hint="eastAsia" w:ascii="楷体" w:hAnsi="楷体" w:eastAsia="楷体"/>
          <w:sz w:val="36"/>
          <w:u w:val="single"/>
        </w:rPr>
        <w:t xml:space="preserve">              </w:t>
      </w:r>
      <w:r>
        <w:rPr>
          <w:rFonts w:hint="eastAsia" w:ascii="楷体" w:hAnsi="楷体" w:eastAsia="楷体"/>
          <w:sz w:val="36"/>
        </w:rPr>
        <w:t xml:space="preserve">  </w:t>
      </w:r>
    </w:p>
    <w:p w14:paraId="25E36C3D">
      <w:pPr>
        <w:spacing w:line="600" w:lineRule="exact"/>
        <w:ind w:firstLine="3920" w:firstLineChars="700"/>
        <w:rPr>
          <w:sz w:val="56"/>
        </w:rPr>
      </w:pPr>
    </w:p>
    <w:p w14:paraId="4CD6C436">
      <w:pPr>
        <w:pStyle w:val="25"/>
        <w:ind w:firstLine="1920" w:firstLineChars="400"/>
        <w:rPr>
          <w:sz w:val="48"/>
        </w:rPr>
      </w:pPr>
    </w:p>
    <w:p w14:paraId="4ABBE55A">
      <w:pPr>
        <w:pStyle w:val="25"/>
        <w:ind w:firstLine="0" w:firstLineChars="0"/>
        <w:jc w:val="center"/>
        <w:outlineLvl w:val="0"/>
        <w:rPr>
          <w:rFonts w:ascii="Times New Roman" w:hAnsi="Times New Roman" w:eastAsiaTheme="minorEastAsia"/>
          <w:bCs w:val="0"/>
          <w:kern w:val="2"/>
          <w:sz w:val="36"/>
          <w:szCs w:val="36"/>
        </w:rPr>
        <w:sectPr>
          <w:footerReference r:id="rId5" w:type="first"/>
          <w:footerReference r:id="rId3" w:type="default"/>
          <w:footerReference r:id="rId4" w:type="even"/>
          <w:pgSz w:w="11906" w:h="16838"/>
          <w:pgMar w:top="1440" w:right="1800" w:bottom="1440" w:left="1800" w:header="851" w:footer="992" w:gutter="0"/>
          <w:pgNumType w:fmt="numberInDash"/>
          <w:cols w:space="720" w:num="1"/>
          <w:titlePg/>
          <w:docGrid w:type="lines" w:linePitch="312" w:charSpace="0"/>
        </w:sectPr>
      </w:pPr>
      <w:r>
        <w:rPr>
          <w:rFonts w:hint="eastAsia" w:ascii="Times New Roman" w:hAnsi="Times New Roman" w:eastAsiaTheme="minorEastAsia"/>
          <w:bCs w:val="0"/>
          <w:kern w:val="2"/>
          <w:sz w:val="36"/>
          <w:szCs w:val="36"/>
        </w:rPr>
        <w:t>中华人民共和国水利部制</w:t>
      </w:r>
    </w:p>
    <w:p w14:paraId="1550B397">
      <w:pPr>
        <w:spacing w:line="360" w:lineRule="auto"/>
        <w:ind w:firstLine="720" w:firstLineChars="200"/>
        <w:jc w:val="center"/>
        <w:rPr>
          <w:rFonts w:eastAsia="黑体"/>
          <w:sz w:val="36"/>
        </w:rPr>
      </w:pPr>
    </w:p>
    <w:p w14:paraId="751BB96C">
      <w:pPr>
        <w:spacing w:line="360" w:lineRule="auto"/>
        <w:ind w:firstLine="720" w:firstLineChars="200"/>
        <w:jc w:val="center"/>
        <w:outlineLvl w:val="0"/>
        <w:rPr>
          <w:rFonts w:eastAsia="黑体"/>
          <w:sz w:val="36"/>
        </w:rPr>
      </w:pPr>
      <w:r>
        <w:rPr>
          <w:rFonts w:hint="eastAsia" w:eastAsia="黑体"/>
          <w:sz w:val="36"/>
        </w:rPr>
        <w:t>填   表   须   知</w:t>
      </w:r>
    </w:p>
    <w:p w14:paraId="7047ECE6">
      <w:pPr>
        <w:spacing w:line="360" w:lineRule="auto"/>
        <w:rPr>
          <w:rFonts w:ascii="仿宋_GB2312"/>
        </w:rPr>
      </w:pPr>
    </w:p>
    <w:p w14:paraId="3BAEB0C0">
      <w:pPr>
        <w:ind w:firstLine="600" w:firstLineChars="200"/>
        <w:outlineLvl w:val="0"/>
        <w:rPr>
          <w:rFonts w:ascii="仿宋_GB2312"/>
          <w:bCs/>
          <w:sz w:val="30"/>
          <w:szCs w:val="30"/>
        </w:rPr>
      </w:pPr>
      <w:r>
        <w:rPr>
          <w:rFonts w:hint="eastAsia" w:ascii="仿宋_GB2312"/>
          <w:sz w:val="30"/>
          <w:szCs w:val="30"/>
        </w:rPr>
        <w:t>一、本表应使用计算机打印。</w:t>
      </w:r>
    </w:p>
    <w:p w14:paraId="444D8443">
      <w:pPr>
        <w:ind w:firstLine="600" w:firstLineChars="200"/>
        <w:outlineLvl w:val="0"/>
        <w:rPr>
          <w:rFonts w:ascii="仿宋_GB2312"/>
          <w:sz w:val="30"/>
          <w:szCs w:val="30"/>
        </w:rPr>
      </w:pPr>
      <w:r>
        <w:rPr>
          <w:rFonts w:hint="eastAsia" w:ascii="仿宋_GB2312"/>
          <w:sz w:val="30"/>
          <w:szCs w:val="30"/>
        </w:rPr>
        <w:t>二、本表由申请单位如实逐项填写，如遇没有的项目请填写“无”。</w:t>
      </w:r>
    </w:p>
    <w:p w14:paraId="342F9272">
      <w:pPr>
        <w:ind w:firstLine="600" w:firstLineChars="200"/>
        <w:outlineLvl w:val="0"/>
        <w:rPr>
          <w:rFonts w:hint="eastAsia" w:ascii="仿宋_GB2312"/>
          <w:sz w:val="30"/>
          <w:szCs w:val="30"/>
        </w:rPr>
      </w:pPr>
      <w:r>
        <w:rPr>
          <w:rFonts w:hint="eastAsia" w:ascii="仿宋_GB2312"/>
          <w:sz w:val="30"/>
          <w:szCs w:val="30"/>
        </w:rPr>
        <w:t>三、本表一律用中文填写，数字均使用阿拉伯数字。</w:t>
      </w:r>
    </w:p>
    <w:p w14:paraId="7F25630A">
      <w:pPr>
        <w:ind w:firstLine="600" w:firstLineChars="200"/>
        <w:outlineLvl w:val="0"/>
        <w:rPr>
          <w:rFonts w:hint="eastAsia" w:ascii="仿宋_GB2312"/>
          <w:sz w:val="30"/>
          <w:szCs w:val="30"/>
        </w:rPr>
      </w:pPr>
      <w:r>
        <w:rPr>
          <w:rFonts w:hint="eastAsia" w:ascii="仿宋_GB2312"/>
          <w:sz w:val="30"/>
          <w:szCs w:val="30"/>
        </w:rPr>
        <w:t>四、本表在填写时如需加页，可自行添加A4型纸。</w:t>
      </w:r>
    </w:p>
    <w:p w14:paraId="1772D3C8">
      <w:pPr>
        <w:snapToGrid w:val="0"/>
        <w:spacing w:line="360" w:lineRule="auto"/>
        <w:ind w:firstLine="600" w:firstLineChars="200"/>
        <w:outlineLvl w:val="0"/>
        <w:rPr>
          <w:rFonts w:hint="eastAsia" w:ascii="仿宋_GB2312"/>
          <w:sz w:val="30"/>
          <w:szCs w:val="30"/>
        </w:rPr>
      </w:pPr>
    </w:p>
    <w:p w14:paraId="7FBADAFC">
      <w:pPr>
        <w:spacing w:after="156" w:afterLines="50"/>
        <w:jc w:val="center"/>
        <w:outlineLvl w:val="0"/>
        <w:rPr>
          <w:rFonts w:hint="eastAsia" w:ascii="楷体_GB2312" w:hAnsi="宋体" w:eastAsia="楷体_GB2312"/>
          <w:b/>
          <w:bCs/>
          <w:sz w:val="32"/>
        </w:rPr>
        <w:sectPr>
          <w:footerReference r:id="rId6" w:type="default"/>
          <w:pgSz w:w="11906" w:h="16838"/>
          <w:pgMar w:top="1440" w:right="1800" w:bottom="1440" w:left="1800" w:header="851" w:footer="992" w:gutter="0"/>
          <w:pgNumType w:fmt="numberInDash" w:start="1"/>
          <w:cols w:space="720" w:num="1"/>
          <w:docGrid w:type="lines" w:linePitch="312" w:charSpace="0"/>
        </w:sectPr>
      </w:pPr>
    </w:p>
    <w:p w14:paraId="5AE9E448">
      <w:pPr>
        <w:spacing w:after="156" w:afterLines="50"/>
        <w:jc w:val="center"/>
        <w:outlineLvl w:val="0"/>
        <w:rPr>
          <w:rFonts w:ascii="楷体_GB2312" w:eastAsia="楷体_GB2312"/>
          <w:sz w:val="30"/>
        </w:rPr>
      </w:pPr>
      <w:r>
        <w:rPr>
          <w:rFonts w:hint="eastAsia" w:ascii="楷体_GB2312" w:hAnsi="宋体" w:eastAsia="楷体_GB2312"/>
          <w:b/>
          <w:bCs/>
          <w:sz w:val="32"/>
        </w:rPr>
        <w:t>一、监理单位法定代表人声明</w:t>
      </w:r>
    </w:p>
    <w:tbl>
      <w:tblPr>
        <w:tblStyle w:val="58"/>
        <w:tblW w:w="89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28"/>
      </w:tblGrid>
      <w:tr w14:paraId="23E646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35" w:hRule="atLeast"/>
        </w:trPr>
        <w:tc>
          <w:tcPr>
            <w:tcW w:w="8928" w:type="dxa"/>
          </w:tcPr>
          <w:p w14:paraId="63D2191D">
            <w:pPr>
              <w:ind w:firstLine="480" w:firstLineChars="200"/>
              <w:rPr>
                <w:rFonts w:ascii="仿宋_GB2312"/>
                <w:sz w:val="24"/>
              </w:rPr>
            </w:pPr>
          </w:p>
          <w:p w14:paraId="61B98737">
            <w:pPr>
              <w:ind w:firstLine="600" w:firstLineChars="200"/>
              <w:rPr>
                <w:rFonts w:ascii="仿宋_GB2312"/>
                <w:sz w:val="30"/>
              </w:rPr>
            </w:pPr>
          </w:p>
          <w:p w14:paraId="11ACE389">
            <w:pPr>
              <w:ind w:firstLine="600" w:firstLineChars="200"/>
              <w:rPr>
                <w:rFonts w:ascii="仿宋_GB2312"/>
                <w:sz w:val="30"/>
              </w:rPr>
            </w:pPr>
          </w:p>
          <w:p w14:paraId="047B8BDF">
            <w:pPr>
              <w:ind w:firstLine="600" w:firstLineChars="200"/>
              <w:rPr>
                <w:rFonts w:ascii="仿宋_GB2312"/>
                <w:sz w:val="30"/>
              </w:rPr>
            </w:pPr>
            <w:r>
              <w:rPr>
                <w:rFonts w:hint="eastAsia" w:ascii="仿宋_GB2312"/>
                <w:sz w:val="30"/>
              </w:rPr>
              <w:t>本人</w:t>
            </w:r>
            <w:r>
              <w:rPr>
                <w:rFonts w:hint="eastAsia" w:ascii="仿宋_GB2312"/>
                <w:sz w:val="30"/>
                <w:u w:val="single"/>
              </w:rPr>
              <w:t xml:space="preserve">   </w:t>
            </w:r>
            <w:r>
              <w:rPr>
                <w:rFonts w:hint="eastAsia" w:ascii="仿宋_GB2312" w:hAnsi="Times New Roman" w:eastAsia="仿宋_GB2312" w:cs="Times New Roman"/>
                <w:i/>
                <w:iCs/>
                <w:color w:val="0000FF"/>
                <w:sz w:val="30"/>
                <w:szCs w:val="24"/>
                <w:u w:val="single"/>
              </w:rPr>
              <w:t>张三</w:t>
            </w:r>
            <w:r>
              <w:rPr>
                <w:rFonts w:hint="eastAsia" w:ascii="仿宋_GB2312"/>
                <w:i/>
                <w:iCs/>
                <w:sz w:val="30"/>
                <w:u w:val="single"/>
              </w:rPr>
              <w:t xml:space="preserve"> </w:t>
            </w:r>
            <w:r>
              <w:rPr>
                <w:rFonts w:hint="eastAsia" w:ascii="仿宋_GB2312"/>
                <w:sz w:val="30"/>
                <w:u w:val="single"/>
              </w:rPr>
              <w:t xml:space="preserve">  </w:t>
            </w:r>
            <w:r>
              <w:rPr>
                <w:rFonts w:hint="eastAsia" w:ascii="仿宋_GB2312"/>
                <w:sz w:val="30"/>
              </w:rPr>
              <w:t>（法定代表人）</w:t>
            </w:r>
            <w:r>
              <w:rPr>
                <w:rFonts w:hint="eastAsia" w:ascii="仿宋_GB2312"/>
                <w:sz w:val="30"/>
                <w:u w:val="single"/>
              </w:rPr>
              <w:t xml:space="preserve">    </w:t>
            </w:r>
            <w:r>
              <w:rPr>
                <w:rFonts w:hint="eastAsia" w:ascii="仿宋_GB2312"/>
                <w:i/>
                <w:iCs/>
                <w:color w:val="7030A0"/>
                <w:sz w:val="30"/>
                <w:u w:val="single"/>
              </w:rPr>
              <w:t xml:space="preserve"> </w:t>
            </w:r>
            <w:r>
              <w:rPr>
                <w:rFonts w:hint="eastAsia" w:ascii="仿宋_GB2312" w:hAnsi="Times New Roman" w:eastAsia="仿宋_GB2312" w:cs="Times New Roman"/>
                <w:i/>
                <w:iCs/>
                <w:color w:val="0000FF"/>
                <w:sz w:val="30"/>
                <w:szCs w:val="24"/>
                <w:u w:val="single"/>
              </w:rPr>
              <w:t>18位身份证号</w:t>
            </w:r>
            <w:r>
              <w:rPr>
                <w:rFonts w:hint="eastAsia" w:ascii="仿宋_GB2312"/>
                <w:i/>
                <w:iCs/>
                <w:color w:val="7030A0"/>
                <w:sz w:val="30"/>
                <w:u w:val="single"/>
              </w:rPr>
              <w:t xml:space="preserve"> </w:t>
            </w:r>
            <w:r>
              <w:rPr>
                <w:rFonts w:hint="eastAsia" w:ascii="仿宋_GB2312"/>
                <w:sz w:val="30"/>
                <w:u w:val="single"/>
              </w:rPr>
              <w:t xml:space="preserve">   </w:t>
            </w:r>
            <w:r>
              <w:rPr>
                <w:rFonts w:hint="eastAsia" w:ascii="仿宋_GB2312"/>
                <w:sz w:val="30"/>
              </w:rPr>
              <w:t>(身份证号码)郑重声明，本单位填报的《水利工程建设监理单位资质</w:t>
            </w:r>
            <w:r>
              <w:rPr>
                <w:rFonts w:hint="eastAsia" w:ascii="仿宋_GB2312"/>
                <w:sz w:val="30"/>
                <w:lang w:eastAsia="zh-CN"/>
              </w:rPr>
              <w:t>等级</w:t>
            </w:r>
            <w:r>
              <w:rPr>
                <w:rFonts w:hint="eastAsia" w:ascii="仿宋_GB2312"/>
                <w:sz w:val="30"/>
              </w:rPr>
              <w:t>申请表》及附件材料全部属实。如有提供虚假材料以及其他违法行为，本单位和本人愿意接受有关水行政主管部门依据有关规定给予的处罚。</w:t>
            </w:r>
          </w:p>
          <w:p w14:paraId="6353B3B5"/>
          <w:p w14:paraId="639A33AE"/>
          <w:p w14:paraId="0F048ED7"/>
          <w:p w14:paraId="28AF5CB3"/>
          <w:p w14:paraId="3E022F9F"/>
          <w:p w14:paraId="3C8B6602"/>
          <w:p w14:paraId="7498B5E9"/>
          <w:p w14:paraId="6E24D573">
            <w:pPr>
              <w:rPr>
                <w:sz w:val="32"/>
              </w:rPr>
            </w:pPr>
          </w:p>
          <w:p w14:paraId="40B3AFF7">
            <w:pPr>
              <w:rPr>
                <w:sz w:val="32"/>
              </w:rPr>
            </w:pPr>
          </w:p>
          <w:p w14:paraId="593E413E">
            <w:pPr>
              <w:ind w:firstLine="600" w:firstLineChars="200"/>
              <w:rPr>
                <w:sz w:val="30"/>
              </w:rPr>
            </w:pPr>
            <w:r>
              <w:rPr>
                <w:rFonts w:hint="eastAsia"/>
                <w:sz w:val="30"/>
              </w:rPr>
              <w:t>监理单位法定代表人：       （单位公章）</w:t>
            </w:r>
          </w:p>
          <w:p w14:paraId="5064FCDC">
            <w:pPr>
              <w:ind w:firstLine="600" w:firstLineChars="200"/>
              <w:rPr>
                <w:sz w:val="24"/>
              </w:rPr>
            </w:pPr>
            <w:r>
              <w:rPr>
                <w:rFonts w:hint="eastAsia"/>
                <w:sz w:val="30"/>
              </w:rPr>
              <w:t xml:space="preserve"> （签名）                  年    月    日</w:t>
            </w:r>
          </w:p>
          <w:p w14:paraId="38B1AAA7">
            <w:pPr>
              <w:ind w:firstLine="6480" w:firstLineChars="2700"/>
              <w:rPr>
                <w:sz w:val="24"/>
              </w:rPr>
            </w:pPr>
          </w:p>
          <w:p w14:paraId="60BC92CA"/>
        </w:tc>
      </w:tr>
    </w:tbl>
    <w:p w14:paraId="699FF771">
      <w:pPr>
        <w:jc w:val="center"/>
        <w:rPr>
          <w:rFonts w:ascii="楷体_GB2312" w:hAnsi="宋体" w:eastAsia="楷体_GB2312"/>
          <w:b/>
          <w:bCs/>
          <w:sz w:val="32"/>
        </w:rPr>
      </w:pPr>
    </w:p>
    <w:p w14:paraId="4489204A">
      <w:pPr>
        <w:spacing w:after="156" w:afterLines="50"/>
        <w:jc w:val="center"/>
        <w:outlineLvl w:val="0"/>
        <w:rPr>
          <w:rFonts w:ascii="楷体_GB2312" w:hAnsi="宋体" w:eastAsia="楷体_GB2312"/>
          <w:b/>
          <w:bCs/>
          <w:sz w:val="32"/>
        </w:rPr>
      </w:pPr>
      <w:r>
        <w:rPr>
          <w:rFonts w:hint="eastAsia" w:ascii="楷体_GB2312" w:hAnsi="宋体" w:eastAsia="楷体_GB2312"/>
          <w:b/>
          <w:bCs/>
          <w:sz w:val="32"/>
          <w:lang w:eastAsia="zh-CN"/>
        </w:rPr>
        <w:t>二</w:t>
      </w:r>
      <w:r>
        <w:rPr>
          <w:rFonts w:hint="eastAsia" w:ascii="楷体_GB2312" w:hAnsi="宋体" w:eastAsia="楷体_GB2312"/>
          <w:b/>
          <w:bCs/>
          <w:sz w:val="32"/>
        </w:rPr>
        <w:t>、单位申请事项</w:t>
      </w:r>
    </w:p>
    <w:tbl>
      <w:tblPr>
        <w:tblStyle w:val="58"/>
        <w:tblpPr w:leftFromText="180" w:rightFromText="180" w:vertAnchor="text" w:horzAnchor="page" w:tblpX="1795" w:tblpY="298"/>
        <w:tblOverlap w:val="never"/>
        <w:tblW w:w="517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59"/>
        <w:gridCol w:w="5220"/>
        <w:gridCol w:w="2440"/>
      </w:tblGrid>
      <w:tr w14:paraId="59F9B1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657" w:type="pct"/>
            <w:tcBorders>
              <w:tl2br w:val="nil"/>
              <w:tr2bl w:val="nil"/>
            </w:tcBorders>
            <w:shd w:val="clear" w:color="000000" w:fill="auto"/>
            <w:noWrap/>
            <w:vAlign w:val="center"/>
          </w:tcPr>
          <w:p w14:paraId="5B777410">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heme="minorEastAsia" w:hAnsiTheme="minorEastAsia" w:eastAsiaTheme="minorEastAsia" w:cstheme="minorEastAsia"/>
                <w:b/>
                <w:bCs/>
                <w:color w:val="000000"/>
                <w:kern w:val="0"/>
                <w:szCs w:val="28"/>
              </w:rPr>
            </w:pPr>
            <w:r>
              <w:rPr>
                <w:rFonts w:hint="eastAsia" w:asciiTheme="minorEastAsia" w:hAnsiTheme="minorEastAsia" w:eastAsiaTheme="minorEastAsia" w:cstheme="minorEastAsia"/>
                <w:b/>
                <w:bCs/>
                <w:color w:val="000000"/>
                <w:kern w:val="0"/>
                <w:szCs w:val="28"/>
              </w:rPr>
              <w:t>类型</w:t>
            </w:r>
          </w:p>
        </w:tc>
        <w:tc>
          <w:tcPr>
            <w:tcW w:w="2959" w:type="pct"/>
            <w:tcBorders>
              <w:tl2br w:val="nil"/>
              <w:tr2bl w:val="nil"/>
            </w:tcBorders>
            <w:shd w:val="clear" w:color="000000" w:fill="auto"/>
            <w:noWrap/>
            <w:vAlign w:val="center"/>
          </w:tcPr>
          <w:p w14:paraId="245E828D">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heme="minorEastAsia" w:hAnsiTheme="minorEastAsia" w:eastAsiaTheme="minorEastAsia" w:cstheme="minorEastAsia"/>
                <w:b/>
                <w:bCs/>
                <w:color w:val="000000"/>
                <w:kern w:val="0"/>
                <w:szCs w:val="28"/>
              </w:rPr>
            </w:pPr>
            <w:r>
              <w:rPr>
                <w:rFonts w:hint="eastAsia" w:asciiTheme="minorEastAsia" w:hAnsiTheme="minorEastAsia" w:eastAsiaTheme="minorEastAsia" w:cstheme="minorEastAsia"/>
                <w:b/>
                <w:bCs/>
                <w:color w:val="000000"/>
                <w:kern w:val="0"/>
                <w:szCs w:val="28"/>
              </w:rPr>
              <w:t>专业等级</w:t>
            </w:r>
          </w:p>
        </w:tc>
        <w:tc>
          <w:tcPr>
            <w:tcW w:w="1383" w:type="pct"/>
            <w:tcBorders>
              <w:tl2br w:val="nil"/>
              <w:tr2bl w:val="nil"/>
            </w:tcBorders>
            <w:shd w:val="clear" w:color="000000" w:fill="auto"/>
            <w:noWrap/>
            <w:vAlign w:val="center"/>
          </w:tcPr>
          <w:p w14:paraId="1F73B64F">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heme="minorEastAsia" w:hAnsiTheme="minorEastAsia" w:eastAsiaTheme="minorEastAsia" w:cstheme="minorEastAsia"/>
                <w:b/>
                <w:bCs/>
                <w:color w:val="000000"/>
                <w:kern w:val="0"/>
                <w:szCs w:val="28"/>
              </w:rPr>
            </w:pPr>
            <w:r>
              <w:rPr>
                <w:rFonts w:hint="eastAsia" w:asciiTheme="minorEastAsia" w:hAnsiTheme="minorEastAsia" w:eastAsiaTheme="minorEastAsia" w:cstheme="minorEastAsia"/>
                <w:b/>
                <w:bCs/>
                <w:color w:val="000000"/>
                <w:kern w:val="0"/>
                <w:szCs w:val="28"/>
              </w:rPr>
              <w:t>勾选</w:t>
            </w:r>
          </w:p>
        </w:tc>
      </w:tr>
      <w:tr w14:paraId="4EFDFA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657" w:type="pct"/>
            <w:vMerge w:val="restart"/>
            <w:tcBorders>
              <w:tl2br w:val="nil"/>
              <w:tr2bl w:val="nil"/>
            </w:tcBorders>
            <w:shd w:val="clear" w:color="000000" w:fill="auto"/>
            <w:vAlign w:val="center"/>
          </w:tcPr>
          <w:p w14:paraId="63B74826">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heme="minorEastAsia" w:hAnsiTheme="minorEastAsia" w:eastAsiaTheme="minorEastAsia" w:cstheme="minorEastAsia"/>
                <w:color w:val="000000"/>
                <w:kern w:val="0"/>
                <w:sz w:val="24"/>
                <w:lang w:eastAsia="zh-CN"/>
              </w:rPr>
            </w:pPr>
            <w:r>
              <w:rPr>
                <w:rFonts w:hint="eastAsia" w:asciiTheme="minorEastAsia" w:hAnsiTheme="minorEastAsia" w:eastAsiaTheme="minorEastAsia" w:cstheme="minorEastAsia"/>
                <w:color w:val="000000"/>
                <w:kern w:val="0"/>
                <w:sz w:val="24"/>
                <w:lang w:eastAsia="zh-CN"/>
              </w:rPr>
              <w:t>延续</w:t>
            </w:r>
          </w:p>
          <w:p w14:paraId="1C000679">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kern w:val="0"/>
                <w:sz w:val="24"/>
              </w:rPr>
              <w:t>申请</w:t>
            </w:r>
          </w:p>
          <w:p w14:paraId="06063831">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heme="minorEastAsia" w:hAnsiTheme="minorEastAsia" w:eastAsiaTheme="minorEastAsia" w:cstheme="minorEastAsia"/>
                <w:color w:val="000000"/>
                <w:kern w:val="0"/>
                <w:sz w:val="24"/>
              </w:rPr>
            </w:pPr>
          </w:p>
        </w:tc>
        <w:tc>
          <w:tcPr>
            <w:tcW w:w="2959" w:type="pct"/>
            <w:tcBorders>
              <w:tl2br w:val="nil"/>
              <w:tr2bl w:val="nil"/>
            </w:tcBorders>
            <w:shd w:val="clear" w:color="auto" w:fill="auto"/>
            <w:vAlign w:val="center"/>
          </w:tcPr>
          <w:p w14:paraId="686A38C2">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kern w:val="0"/>
                <w:sz w:val="24"/>
              </w:rPr>
              <w:t>水利工程施工监理甲级资质</w:t>
            </w:r>
          </w:p>
        </w:tc>
        <w:tc>
          <w:tcPr>
            <w:tcW w:w="1383" w:type="pct"/>
            <w:tcBorders>
              <w:tl2br w:val="nil"/>
              <w:tr2bl w:val="nil"/>
            </w:tcBorders>
            <w:shd w:val="clear" w:color="auto" w:fill="auto"/>
            <w:vAlign w:val="center"/>
          </w:tcPr>
          <w:p w14:paraId="59BE14DE">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kern w:val="0"/>
                <w:sz w:val="24"/>
              </w:rPr>
              <w:sym w:font="Wingdings" w:char="00A8"/>
            </w:r>
          </w:p>
        </w:tc>
      </w:tr>
      <w:tr w14:paraId="68CA06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657" w:type="pct"/>
            <w:vMerge w:val="continue"/>
            <w:tcBorders>
              <w:tl2br w:val="nil"/>
              <w:tr2bl w:val="nil"/>
            </w:tcBorders>
            <w:shd w:val="clear" w:color="000000" w:fill="auto"/>
            <w:vAlign w:val="center"/>
          </w:tcPr>
          <w:p w14:paraId="1F381A4F">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heme="minorEastAsia" w:hAnsiTheme="minorEastAsia" w:eastAsiaTheme="minorEastAsia" w:cstheme="minorEastAsia"/>
                <w:color w:val="000000"/>
                <w:kern w:val="0"/>
                <w:sz w:val="24"/>
              </w:rPr>
            </w:pPr>
          </w:p>
        </w:tc>
        <w:tc>
          <w:tcPr>
            <w:tcW w:w="2959" w:type="pct"/>
            <w:tcBorders>
              <w:tl2br w:val="nil"/>
              <w:tr2bl w:val="nil"/>
            </w:tcBorders>
            <w:shd w:val="clear" w:color="auto" w:fill="auto"/>
            <w:vAlign w:val="center"/>
          </w:tcPr>
          <w:p w14:paraId="720E6BD2">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kern w:val="0"/>
                <w:sz w:val="24"/>
              </w:rPr>
              <w:t>水土保持工程施工监理甲级资质</w:t>
            </w:r>
          </w:p>
        </w:tc>
        <w:tc>
          <w:tcPr>
            <w:tcW w:w="1383" w:type="pct"/>
            <w:tcBorders>
              <w:tl2br w:val="nil"/>
              <w:tr2bl w:val="nil"/>
            </w:tcBorders>
            <w:shd w:val="clear" w:color="auto" w:fill="auto"/>
            <w:vAlign w:val="center"/>
          </w:tcPr>
          <w:p w14:paraId="04B69B45">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kern w:val="0"/>
                <w:sz w:val="24"/>
              </w:rPr>
              <w:sym w:font="Wingdings" w:char="00A8"/>
            </w:r>
          </w:p>
        </w:tc>
      </w:tr>
      <w:tr w14:paraId="34043C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657" w:type="pct"/>
            <w:vMerge w:val="continue"/>
            <w:tcBorders>
              <w:tl2br w:val="nil"/>
              <w:tr2bl w:val="nil"/>
            </w:tcBorders>
            <w:shd w:val="clear" w:color="000000" w:fill="auto"/>
            <w:vAlign w:val="center"/>
          </w:tcPr>
          <w:p w14:paraId="2E78BCC2">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heme="minorEastAsia" w:hAnsiTheme="minorEastAsia" w:eastAsiaTheme="minorEastAsia" w:cstheme="minorEastAsia"/>
                <w:color w:val="000000"/>
                <w:kern w:val="0"/>
                <w:sz w:val="24"/>
              </w:rPr>
            </w:pPr>
          </w:p>
        </w:tc>
        <w:tc>
          <w:tcPr>
            <w:tcW w:w="2959" w:type="pct"/>
            <w:tcBorders>
              <w:tl2br w:val="nil"/>
              <w:tr2bl w:val="nil"/>
            </w:tcBorders>
            <w:shd w:val="clear" w:color="auto" w:fill="auto"/>
            <w:vAlign w:val="center"/>
          </w:tcPr>
          <w:p w14:paraId="42107FC5">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kern w:val="0"/>
                <w:sz w:val="24"/>
              </w:rPr>
              <w:t>机电及金属结构设备制造监理甲级资质</w:t>
            </w:r>
          </w:p>
        </w:tc>
        <w:tc>
          <w:tcPr>
            <w:tcW w:w="1383" w:type="pct"/>
            <w:tcBorders>
              <w:tl2br w:val="nil"/>
              <w:tr2bl w:val="nil"/>
            </w:tcBorders>
            <w:shd w:val="clear" w:color="auto" w:fill="auto"/>
            <w:vAlign w:val="center"/>
          </w:tcPr>
          <w:p w14:paraId="7FDA83FE">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kern w:val="0"/>
                <w:sz w:val="24"/>
              </w:rPr>
              <w:sym w:font="Wingdings" w:char="00A8"/>
            </w:r>
          </w:p>
        </w:tc>
      </w:tr>
      <w:tr w14:paraId="56C584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657" w:type="pct"/>
            <w:vMerge w:val="continue"/>
            <w:tcBorders>
              <w:tl2br w:val="nil"/>
              <w:tr2bl w:val="nil"/>
            </w:tcBorders>
            <w:shd w:val="clear" w:color="000000" w:fill="auto"/>
            <w:vAlign w:val="center"/>
          </w:tcPr>
          <w:p w14:paraId="38ECDF93">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heme="minorEastAsia" w:hAnsiTheme="minorEastAsia" w:eastAsiaTheme="minorEastAsia" w:cstheme="minorEastAsia"/>
                <w:color w:val="000000"/>
                <w:kern w:val="0"/>
                <w:sz w:val="24"/>
              </w:rPr>
            </w:pPr>
          </w:p>
        </w:tc>
        <w:tc>
          <w:tcPr>
            <w:tcW w:w="2959" w:type="pct"/>
            <w:tcBorders>
              <w:tl2br w:val="nil"/>
              <w:tr2bl w:val="nil"/>
            </w:tcBorders>
            <w:shd w:val="clear" w:color="auto" w:fill="auto"/>
            <w:vAlign w:val="center"/>
          </w:tcPr>
          <w:p w14:paraId="37EE7A4D">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Theme="minorEastAsia" w:hAnsiTheme="minorEastAsia" w:eastAsiaTheme="minorEastAsia" w:cstheme="minorEastAsia"/>
                <w:color w:val="000000"/>
                <w:kern w:val="0"/>
                <w:sz w:val="24"/>
                <w:lang w:eastAsia="zh-CN"/>
              </w:rPr>
            </w:pPr>
            <w:r>
              <w:rPr>
                <w:rFonts w:hint="eastAsia" w:asciiTheme="minorEastAsia" w:hAnsiTheme="minorEastAsia" w:eastAsiaTheme="minorEastAsia" w:cstheme="minorEastAsia"/>
                <w:color w:val="000000"/>
                <w:kern w:val="0"/>
                <w:sz w:val="24"/>
              </w:rPr>
              <w:t>水利工程施工监理甲级资质</w:t>
            </w:r>
            <w:r>
              <w:rPr>
                <w:rFonts w:hint="eastAsia" w:asciiTheme="minorEastAsia" w:hAnsiTheme="minorEastAsia" w:eastAsiaTheme="minorEastAsia" w:cstheme="minorEastAsia"/>
                <w:color w:val="000000"/>
                <w:kern w:val="0"/>
                <w:sz w:val="24"/>
                <w:lang w:eastAsia="zh-CN"/>
              </w:rPr>
              <w:t>（变更为乙级）</w:t>
            </w:r>
          </w:p>
        </w:tc>
        <w:tc>
          <w:tcPr>
            <w:tcW w:w="1383" w:type="pct"/>
            <w:tcBorders>
              <w:tl2br w:val="nil"/>
              <w:tr2bl w:val="nil"/>
            </w:tcBorders>
            <w:shd w:val="clear" w:color="auto" w:fill="auto"/>
            <w:vAlign w:val="center"/>
          </w:tcPr>
          <w:p w14:paraId="545EA43B">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kern w:val="0"/>
                <w:sz w:val="24"/>
              </w:rPr>
              <w:sym w:font="Wingdings" w:char="00A8"/>
            </w:r>
          </w:p>
        </w:tc>
      </w:tr>
      <w:tr w14:paraId="3FF51C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657" w:type="pct"/>
            <w:vMerge w:val="continue"/>
            <w:tcBorders>
              <w:tl2br w:val="nil"/>
              <w:tr2bl w:val="nil"/>
            </w:tcBorders>
            <w:shd w:val="clear" w:color="000000" w:fill="auto"/>
            <w:vAlign w:val="center"/>
          </w:tcPr>
          <w:p w14:paraId="398CE62A">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heme="minorEastAsia" w:hAnsiTheme="minorEastAsia" w:eastAsiaTheme="minorEastAsia" w:cstheme="minorEastAsia"/>
                <w:color w:val="000000"/>
                <w:kern w:val="0"/>
                <w:sz w:val="24"/>
              </w:rPr>
            </w:pPr>
          </w:p>
        </w:tc>
        <w:tc>
          <w:tcPr>
            <w:tcW w:w="2959" w:type="pct"/>
            <w:tcBorders>
              <w:tl2br w:val="nil"/>
              <w:tr2bl w:val="nil"/>
            </w:tcBorders>
            <w:shd w:val="clear" w:color="auto" w:fill="auto"/>
            <w:vAlign w:val="center"/>
          </w:tcPr>
          <w:p w14:paraId="360709D9">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kern w:val="0"/>
                <w:sz w:val="24"/>
              </w:rPr>
              <w:t>水土保持工程施工监理甲级资质</w:t>
            </w:r>
            <w:r>
              <w:rPr>
                <w:rFonts w:hint="eastAsia" w:asciiTheme="minorEastAsia" w:hAnsiTheme="minorEastAsia" w:eastAsiaTheme="minorEastAsia" w:cstheme="minorEastAsia"/>
                <w:color w:val="000000"/>
                <w:kern w:val="0"/>
                <w:sz w:val="24"/>
                <w:lang w:eastAsia="zh-CN"/>
              </w:rPr>
              <w:t>（变更为乙级）</w:t>
            </w:r>
          </w:p>
        </w:tc>
        <w:tc>
          <w:tcPr>
            <w:tcW w:w="1383" w:type="pct"/>
            <w:tcBorders>
              <w:tl2br w:val="nil"/>
              <w:tr2bl w:val="nil"/>
            </w:tcBorders>
            <w:shd w:val="clear" w:color="auto" w:fill="auto"/>
            <w:vAlign w:val="center"/>
          </w:tcPr>
          <w:p w14:paraId="1CAAEB53">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kern w:val="0"/>
                <w:sz w:val="24"/>
              </w:rPr>
              <w:sym w:font="Wingdings" w:char="00A8"/>
            </w:r>
          </w:p>
        </w:tc>
      </w:tr>
      <w:tr w14:paraId="17E2B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5" w:hRule="exact"/>
        </w:trPr>
        <w:tc>
          <w:tcPr>
            <w:tcW w:w="657" w:type="pct"/>
            <w:vMerge w:val="continue"/>
            <w:tcBorders>
              <w:tl2br w:val="nil"/>
              <w:tr2bl w:val="nil"/>
            </w:tcBorders>
            <w:shd w:val="clear" w:color="000000" w:fill="auto"/>
            <w:vAlign w:val="center"/>
          </w:tcPr>
          <w:p w14:paraId="155F31CC">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heme="minorEastAsia" w:hAnsiTheme="minorEastAsia" w:eastAsiaTheme="minorEastAsia" w:cstheme="minorEastAsia"/>
                <w:color w:val="000000"/>
                <w:kern w:val="0"/>
                <w:sz w:val="24"/>
              </w:rPr>
            </w:pPr>
          </w:p>
        </w:tc>
        <w:tc>
          <w:tcPr>
            <w:tcW w:w="2959" w:type="pct"/>
            <w:tcBorders>
              <w:tl2br w:val="nil"/>
              <w:tr2bl w:val="nil"/>
            </w:tcBorders>
            <w:shd w:val="clear" w:color="auto" w:fill="auto"/>
            <w:vAlign w:val="center"/>
          </w:tcPr>
          <w:p w14:paraId="288A378D">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kern w:val="0"/>
                <w:sz w:val="24"/>
              </w:rPr>
              <w:t>机电及金属结构设备制造监理甲级资质</w:t>
            </w:r>
            <w:r>
              <w:rPr>
                <w:rFonts w:hint="eastAsia" w:asciiTheme="minorEastAsia" w:hAnsiTheme="minorEastAsia" w:eastAsiaTheme="minorEastAsia" w:cstheme="minorEastAsia"/>
                <w:color w:val="000000"/>
                <w:kern w:val="0"/>
                <w:sz w:val="24"/>
                <w:lang w:eastAsia="zh-CN"/>
              </w:rPr>
              <w:t>（变更为乙级）</w:t>
            </w:r>
          </w:p>
        </w:tc>
        <w:tc>
          <w:tcPr>
            <w:tcW w:w="1383" w:type="pct"/>
            <w:tcBorders>
              <w:tl2br w:val="nil"/>
              <w:tr2bl w:val="nil"/>
            </w:tcBorders>
            <w:shd w:val="clear" w:color="auto" w:fill="auto"/>
            <w:vAlign w:val="center"/>
          </w:tcPr>
          <w:p w14:paraId="66EFD332">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kern w:val="0"/>
                <w:sz w:val="24"/>
              </w:rPr>
              <w:sym w:font="Wingdings" w:char="00A8"/>
            </w:r>
          </w:p>
        </w:tc>
      </w:tr>
      <w:tr w14:paraId="55FB6B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657" w:type="pct"/>
            <w:vMerge w:val="continue"/>
            <w:tcBorders>
              <w:tl2br w:val="nil"/>
              <w:tr2bl w:val="nil"/>
            </w:tcBorders>
            <w:shd w:val="clear" w:color="000000" w:fill="auto"/>
            <w:vAlign w:val="center"/>
          </w:tcPr>
          <w:p w14:paraId="40B53521">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heme="minorEastAsia" w:hAnsiTheme="minorEastAsia" w:eastAsiaTheme="minorEastAsia" w:cstheme="minorEastAsia"/>
                <w:color w:val="000000"/>
                <w:kern w:val="0"/>
                <w:sz w:val="24"/>
              </w:rPr>
            </w:pPr>
          </w:p>
        </w:tc>
        <w:tc>
          <w:tcPr>
            <w:tcW w:w="2959" w:type="pct"/>
            <w:tcBorders>
              <w:tl2br w:val="nil"/>
              <w:tr2bl w:val="nil"/>
            </w:tcBorders>
            <w:shd w:val="clear" w:color="auto" w:fill="auto"/>
            <w:vAlign w:val="center"/>
          </w:tcPr>
          <w:p w14:paraId="2ECB55C5">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kern w:val="0"/>
                <w:sz w:val="24"/>
              </w:rPr>
              <w:t>水利工程施工监理乙级资质</w:t>
            </w:r>
          </w:p>
        </w:tc>
        <w:tc>
          <w:tcPr>
            <w:tcW w:w="1383" w:type="pct"/>
            <w:tcBorders>
              <w:tl2br w:val="nil"/>
              <w:tr2bl w:val="nil"/>
            </w:tcBorders>
            <w:shd w:val="clear" w:color="auto" w:fill="auto"/>
            <w:vAlign w:val="center"/>
          </w:tcPr>
          <w:p w14:paraId="072166D1">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kern w:val="0"/>
                <w:sz w:val="24"/>
              </w:rPr>
              <w:sym w:font="Wingdings" w:char="00A8"/>
            </w:r>
          </w:p>
        </w:tc>
      </w:tr>
      <w:tr w14:paraId="4BB3E4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657" w:type="pct"/>
            <w:vMerge w:val="continue"/>
            <w:tcBorders>
              <w:tl2br w:val="nil"/>
              <w:tr2bl w:val="nil"/>
            </w:tcBorders>
            <w:shd w:val="clear" w:color="000000" w:fill="auto"/>
            <w:vAlign w:val="center"/>
          </w:tcPr>
          <w:p w14:paraId="115DF8E4">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heme="minorEastAsia" w:hAnsiTheme="minorEastAsia" w:eastAsiaTheme="minorEastAsia" w:cstheme="minorEastAsia"/>
                <w:color w:val="000000"/>
                <w:kern w:val="0"/>
                <w:sz w:val="24"/>
              </w:rPr>
            </w:pPr>
          </w:p>
        </w:tc>
        <w:tc>
          <w:tcPr>
            <w:tcW w:w="2959" w:type="pct"/>
            <w:tcBorders>
              <w:tl2br w:val="nil"/>
              <w:tr2bl w:val="nil"/>
            </w:tcBorders>
            <w:shd w:val="clear" w:color="auto" w:fill="auto"/>
            <w:vAlign w:val="center"/>
          </w:tcPr>
          <w:p w14:paraId="32EAF99B">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kern w:val="0"/>
                <w:sz w:val="24"/>
              </w:rPr>
              <w:t>水土保持工程施工监理乙级资质</w:t>
            </w:r>
          </w:p>
        </w:tc>
        <w:tc>
          <w:tcPr>
            <w:tcW w:w="1383" w:type="pct"/>
            <w:tcBorders>
              <w:tl2br w:val="nil"/>
              <w:tr2bl w:val="nil"/>
            </w:tcBorders>
            <w:shd w:val="clear" w:color="auto" w:fill="auto"/>
            <w:vAlign w:val="center"/>
          </w:tcPr>
          <w:p w14:paraId="470D713F">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kern w:val="0"/>
                <w:sz w:val="24"/>
              </w:rPr>
              <w:sym w:font="Wingdings" w:char="00A8"/>
            </w:r>
          </w:p>
        </w:tc>
      </w:tr>
      <w:tr w14:paraId="0BBD10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657" w:type="pct"/>
            <w:vMerge w:val="continue"/>
            <w:tcBorders>
              <w:tl2br w:val="nil"/>
              <w:tr2bl w:val="nil"/>
            </w:tcBorders>
            <w:shd w:val="clear" w:color="000000" w:fill="auto"/>
            <w:vAlign w:val="center"/>
          </w:tcPr>
          <w:p w14:paraId="3DB05377">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heme="minorEastAsia" w:hAnsiTheme="minorEastAsia" w:eastAsiaTheme="minorEastAsia" w:cstheme="minorEastAsia"/>
                <w:color w:val="000000"/>
                <w:kern w:val="0"/>
                <w:sz w:val="24"/>
              </w:rPr>
            </w:pPr>
          </w:p>
        </w:tc>
        <w:tc>
          <w:tcPr>
            <w:tcW w:w="2959" w:type="pct"/>
            <w:tcBorders>
              <w:tl2br w:val="nil"/>
              <w:tr2bl w:val="nil"/>
            </w:tcBorders>
            <w:shd w:val="clear" w:color="auto" w:fill="auto"/>
            <w:vAlign w:val="center"/>
          </w:tcPr>
          <w:p w14:paraId="5F7503AB">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kern w:val="0"/>
                <w:sz w:val="24"/>
              </w:rPr>
              <w:t>机电及金属结构设备制造监理乙级资质</w:t>
            </w:r>
          </w:p>
        </w:tc>
        <w:tc>
          <w:tcPr>
            <w:tcW w:w="1383" w:type="pct"/>
            <w:tcBorders>
              <w:tl2br w:val="nil"/>
              <w:tr2bl w:val="nil"/>
            </w:tcBorders>
            <w:shd w:val="clear" w:color="auto" w:fill="auto"/>
            <w:vAlign w:val="center"/>
          </w:tcPr>
          <w:p w14:paraId="08201209">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kern w:val="0"/>
                <w:sz w:val="24"/>
              </w:rPr>
              <w:sym w:font="Wingdings" w:char="00A8"/>
            </w:r>
          </w:p>
        </w:tc>
      </w:tr>
    </w:tbl>
    <w:p w14:paraId="060CCE20">
      <w:pPr>
        <w:rPr>
          <w:rFonts w:ascii="宋体" w:hAnsi="宋体"/>
          <w:b/>
          <w:sz w:val="24"/>
        </w:rPr>
      </w:pPr>
    </w:p>
    <w:p w14:paraId="00E53320">
      <w:pPr>
        <w:rPr>
          <w:rFonts w:ascii="宋体" w:hAnsi="宋体"/>
          <w:bCs/>
          <w:sz w:val="24"/>
        </w:rPr>
      </w:pPr>
    </w:p>
    <w:p w14:paraId="18EC9773">
      <w:pPr>
        <w:rPr>
          <w:rFonts w:ascii="宋体" w:hAnsi="宋体"/>
          <w:bCs/>
          <w:sz w:val="24"/>
        </w:rPr>
      </w:pPr>
    </w:p>
    <w:p w14:paraId="008B239A">
      <w:pPr>
        <w:spacing w:after="156" w:afterLines="50"/>
        <w:jc w:val="center"/>
        <w:outlineLvl w:val="0"/>
        <w:rPr>
          <w:rFonts w:ascii="楷体_GB2312" w:hAnsi="宋体" w:eastAsia="楷体_GB2312"/>
          <w:b/>
          <w:bCs/>
          <w:sz w:val="32"/>
        </w:rPr>
        <w:sectPr>
          <w:pgSz w:w="11906" w:h="16838"/>
          <w:pgMar w:top="1440" w:right="1800" w:bottom="1440" w:left="1800" w:header="851" w:footer="992" w:gutter="0"/>
          <w:pgNumType w:fmt="numberInDash" w:start="1"/>
          <w:cols w:space="720" w:num="1"/>
          <w:docGrid w:type="lines" w:linePitch="312" w:charSpace="0"/>
        </w:sectPr>
      </w:pPr>
    </w:p>
    <w:p w14:paraId="4309E105">
      <w:pPr>
        <w:spacing w:after="156" w:afterLines="50"/>
        <w:jc w:val="center"/>
        <w:outlineLvl w:val="0"/>
        <w:rPr>
          <w:rFonts w:ascii="宋体" w:hAnsi="宋体"/>
          <w:b/>
          <w:sz w:val="24"/>
        </w:rPr>
      </w:pPr>
      <w:r>
        <w:rPr>
          <w:rFonts w:hint="eastAsia" w:ascii="楷体_GB2312" w:hAnsi="宋体" w:eastAsia="楷体_GB2312"/>
          <w:b/>
          <w:bCs/>
          <w:sz w:val="32"/>
          <w:lang w:eastAsia="zh-CN"/>
        </w:rPr>
        <w:t>三</w:t>
      </w:r>
      <w:r>
        <w:rPr>
          <w:rFonts w:hint="eastAsia" w:ascii="楷体_GB2312" w:hAnsi="宋体" w:eastAsia="楷体_GB2312"/>
          <w:b/>
          <w:bCs/>
          <w:sz w:val="32"/>
        </w:rPr>
        <w:t>、监理单位基本情况</w:t>
      </w:r>
    </w:p>
    <w:tbl>
      <w:tblPr>
        <w:tblStyle w:val="58"/>
        <w:tblW w:w="5173" w:type="pct"/>
        <w:tblInd w:w="0" w:type="dxa"/>
        <w:tblLayout w:type="fixed"/>
        <w:tblCellMar>
          <w:top w:w="0" w:type="dxa"/>
          <w:left w:w="108" w:type="dxa"/>
          <w:bottom w:w="0" w:type="dxa"/>
          <w:right w:w="108" w:type="dxa"/>
        </w:tblCellMar>
      </w:tblPr>
      <w:tblGrid>
        <w:gridCol w:w="2485"/>
        <w:gridCol w:w="1606"/>
        <w:gridCol w:w="911"/>
        <w:gridCol w:w="695"/>
        <w:gridCol w:w="642"/>
        <w:gridCol w:w="967"/>
        <w:gridCol w:w="1608"/>
      </w:tblGrid>
      <w:tr w14:paraId="10625B59">
        <w:tblPrEx>
          <w:tblCellMar>
            <w:top w:w="0" w:type="dxa"/>
            <w:left w:w="108" w:type="dxa"/>
            <w:bottom w:w="0" w:type="dxa"/>
            <w:right w:w="108" w:type="dxa"/>
          </w:tblCellMar>
        </w:tblPrEx>
        <w:trPr>
          <w:trHeight w:val="739" w:hRule="atLeast"/>
        </w:trPr>
        <w:tc>
          <w:tcPr>
            <w:tcW w:w="1393" w:type="pct"/>
            <w:tcBorders>
              <w:top w:val="single" w:color="auto" w:sz="4" w:space="0"/>
              <w:left w:val="single" w:color="auto" w:sz="4" w:space="0"/>
              <w:bottom w:val="single" w:color="auto" w:sz="4" w:space="0"/>
              <w:right w:val="single" w:color="000000" w:sz="4" w:space="0"/>
            </w:tcBorders>
            <w:shd w:val="clear" w:color="000000" w:fill="auto"/>
            <w:noWrap/>
            <w:vAlign w:val="center"/>
          </w:tcPr>
          <w:p w14:paraId="25AD55CE">
            <w:pPr>
              <w:spacing w:line="360" w:lineRule="exact"/>
              <w:jc w:val="center"/>
              <w:rPr>
                <w:rFonts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kern w:val="0"/>
                <w:sz w:val="24"/>
              </w:rPr>
              <w:t>企业名称</w:t>
            </w:r>
          </w:p>
        </w:tc>
        <w:tc>
          <w:tcPr>
            <w:tcW w:w="3606" w:type="pct"/>
            <w:gridSpan w:val="6"/>
            <w:tcBorders>
              <w:top w:val="single" w:color="auto" w:sz="4" w:space="0"/>
              <w:left w:val="nil"/>
              <w:bottom w:val="single" w:color="auto" w:sz="4" w:space="0"/>
              <w:right w:val="single" w:color="000000" w:sz="4" w:space="0"/>
            </w:tcBorders>
            <w:shd w:val="clear" w:color="auto" w:fill="auto"/>
            <w:noWrap/>
            <w:vAlign w:val="center"/>
          </w:tcPr>
          <w:p w14:paraId="56EC9CDF">
            <w:pPr>
              <w:spacing w:line="360" w:lineRule="exact"/>
              <w:jc w:val="center"/>
              <w:rPr>
                <w:rFonts w:hint="eastAsia" w:ascii="宋体" w:hAnsi="宋体"/>
                <w:i/>
                <w:iCs/>
                <w:color w:val="333399"/>
                <w:sz w:val="24"/>
              </w:rPr>
            </w:pPr>
            <w:r>
              <w:rPr>
                <w:rFonts w:hint="eastAsia" w:ascii="宋体" w:hAnsi="宋体"/>
                <w:i/>
                <w:iCs/>
                <w:color w:val="333399"/>
                <w:sz w:val="24"/>
              </w:rPr>
              <w:t>XXXXX 单位</w:t>
            </w:r>
          </w:p>
        </w:tc>
      </w:tr>
      <w:tr w14:paraId="71BBE086">
        <w:tblPrEx>
          <w:tblCellMar>
            <w:top w:w="0" w:type="dxa"/>
            <w:left w:w="108" w:type="dxa"/>
            <w:bottom w:w="0" w:type="dxa"/>
            <w:right w:w="108" w:type="dxa"/>
          </w:tblCellMar>
        </w:tblPrEx>
        <w:trPr>
          <w:trHeight w:val="739" w:hRule="atLeast"/>
        </w:trPr>
        <w:tc>
          <w:tcPr>
            <w:tcW w:w="1393" w:type="pct"/>
            <w:tcBorders>
              <w:top w:val="single" w:color="auto" w:sz="4" w:space="0"/>
              <w:left w:val="single" w:color="auto" w:sz="4" w:space="0"/>
              <w:bottom w:val="single" w:color="auto" w:sz="4" w:space="0"/>
              <w:right w:val="single" w:color="000000" w:sz="4" w:space="0"/>
            </w:tcBorders>
            <w:shd w:val="clear" w:color="000000" w:fill="auto"/>
            <w:noWrap/>
            <w:vAlign w:val="center"/>
          </w:tcPr>
          <w:p w14:paraId="3E8F2A65">
            <w:pPr>
              <w:spacing w:line="360" w:lineRule="exact"/>
              <w:jc w:val="center"/>
              <w:rPr>
                <w:rFonts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kern w:val="0"/>
                <w:sz w:val="24"/>
              </w:rPr>
              <w:t>详细地址（住所）</w:t>
            </w:r>
          </w:p>
        </w:tc>
        <w:tc>
          <w:tcPr>
            <w:tcW w:w="3606" w:type="pct"/>
            <w:gridSpan w:val="6"/>
            <w:tcBorders>
              <w:top w:val="single" w:color="auto" w:sz="4" w:space="0"/>
              <w:left w:val="nil"/>
              <w:bottom w:val="single" w:color="auto" w:sz="4" w:space="0"/>
              <w:right w:val="single" w:color="000000" w:sz="4" w:space="0"/>
            </w:tcBorders>
            <w:shd w:val="clear" w:color="auto" w:fill="auto"/>
            <w:noWrap/>
            <w:vAlign w:val="center"/>
          </w:tcPr>
          <w:p w14:paraId="047B4C23">
            <w:pPr>
              <w:spacing w:line="360" w:lineRule="exact"/>
              <w:jc w:val="center"/>
              <w:rPr>
                <w:rFonts w:hint="eastAsia" w:ascii="宋体" w:hAnsi="宋体"/>
                <w:i/>
                <w:iCs/>
                <w:color w:val="333399"/>
                <w:sz w:val="24"/>
              </w:rPr>
            </w:pPr>
            <w:r>
              <w:rPr>
                <w:rFonts w:hint="eastAsia" w:ascii="宋体" w:hAnsi="宋体"/>
                <w:i/>
                <w:iCs/>
                <w:color w:val="333399"/>
                <w:sz w:val="24"/>
              </w:rPr>
              <w:t>XX省XX市XX县XX街道XX号</w:t>
            </w:r>
          </w:p>
        </w:tc>
      </w:tr>
      <w:tr w14:paraId="2006FF56">
        <w:tblPrEx>
          <w:tblCellMar>
            <w:top w:w="0" w:type="dxa"/>
            <w:left w:w="108" w:type="dxa"/>
            <w:bottom w:w="0" w:type="dxa"/>
            <w:right w:w="108" w:type="dxa"/>
          </w:tblCellMar>
        </w:tblPrEx>
        <w:trPr>
          <w:trHeight w:val="739" w:hRule="atLeast"/>
        </w:trPr>
        <w:tc>
          <w:tcPr>
            <w:tcW w:w="1393" w:type="pct"/>
            <w:tcBorders>
              <w:top w:val="single" w:color="auto" w:sz="4" w:space="0"/>
              <w:left w:val="single" w:color="auto" w:sz="4" w:space="0"/>
              <w:bottom w:val="single" w:color="auto" w:sz="4" w:space="0"/>
              <w:right w:val="single" w:color="000000" w:sz="4" w:space="0"/>
            </w:tcBorders>
            <w:shd w:val="clear" w:color="000000" w:fill="auto"/>
            <w:noWrap/>
            <w:vAlign w:val="center"/>
          </w:tcPr>
          <w:p w14:paraId="2D7CC31C">
            <w:pPr>
              <w:spacing w:line="360" w:lineRule="exact"/>
              <w:jc w:val="center"/>
              <w:rPr>
                <w:rFonts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kern w:val="0"/>
                <w:sz w:val="24"/>
              </w:rPr>
              <w:t>企业类型</w:t>
            </w:r>
          </w:p>
        </w:tc>
        <w:tc>
          <w:tcPr>
            <w:tcW w:w="1411" w:type="pct"/>
            <w:gridSpan w:val="2"/>
            <w:tcBorders>
              <w:top w:val="single" w:color="auto" w:sz="4" w:space="0"/>
              <w:left w:val="nil"/>
              <w:bottom w:val="single" w:color="auto" w:sz="4" w:space="0"/>
              <w:right w:val="single" w:color="000000" w:sz="4" w:space="0"/>
            </w:tcBorders>
            <w:shd w:val="clear" w:color="auto" w:fill="auto"/>
            <w:noWrap/>
            <w:vAlign w:val="center"/>
          </w:tcPr>
          <w:p w14:paraId="0C8BAD41">
            <w:pPr>
              <w:spacing w:line="360" w:lineRule="exact"/>
              <w:jc w:val="center"/>
              <w:rPr>
                <w:rFonts w:ascii="宋体" w:hAnsi="宋体"/>
                <w:color w:val="333399"/>
                <w:sz w:val="24"/>
              </w:rPr>
            </w:pPr>
            <w:r>
              <w:rPr>
                <w:rFonts w:hint="eastAsia" w:ascii="宋体" w:hAnsi="宋体"/>
                <w:i/>
                <w:iCs/>
                <w:color w:val="333399"/>
                <w:sz w:val="24"/>
              </w:rPr>
              <w:t>有限责任公司</w:t>
            </w:r>
          </w:p>
        </w:tc>
        <w:tc>
          <w:tcPr>
            <w:tcW w:w="750" w:type="pct"/>
            <w:gridSpan w:val="2"/>
            <w:tcBorders>
              <w:top w:val="single" w:color="auto" w:sz="4" w:space="0"/>
              <w:left w:val="nil"/>
              <w:bottom w:val="single" w:color="auto" w:sz="4" w:space="0"/>
              <w:right w:val="single" w:color="000000" w:sz="4" w:space="0"/>
            </w:tcBorders>
            <w:shd w:val="clear" w:color="000000" w:fill="auto"/>
            <w:noWrap/>
            <w:vAlign w:val="center"/>
          </w:tcPr>
          <w:p w14:paraId="570840D7">
            <w:pPr>
              <w:spacing w:line="360" w:lineRule="exact"/>
              <w:jc w:val="center"/>
              <w:rPr>
                <w:rFonts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kern w:val="0"/>
                <w:sz w:val="24"/>
              </w:rPr>
              <w:t>成立日期</w:t>
            </w:r>
          </w:p>
        </w:tc>
        <w:tc>
          <w:tcPr>
            <w:tcW w:w="1444" w:type="pct"/>
            <w:gridSpan w:val="2"/>
            <w:tcBorders>
              <w:top w:val="single" w:color="auto" w:sz="4" w:space="0"/>
              <w:left w:val="nil"/>
              <w:bottom w:val="single" w:color="auto" w:sz="4" w:space="0"/>
              <w:right w:val="single" w:color="000000" w:sz="4" w:space="0"/>
            </w:tcBorders>
            <w:shd w:val="clear" w:color="auto" w:fill="auto"/>
            <w:noWrap/>
            <w:vAlign w:val="center"/>
          </w:tcPr>
          <w:p w14:paraId="2CDD7C50">
            <w:pPr>
              <w:spacing w:line="360" w:lineRule="exact"/>
              <w:jc w:val="center"/>
              <w:rPr>
                <w:rFonts w:hint="eastAsia" w:ascii="宋体" w:hAnsi="宋体"/>
                <w:i/>
                <w:iCs/>
                <w:color w:val="333399"/>
                <w:sz w:val="24"/>
              </w:rPr>
            </w:pPr>
            <w:r>
              <w:rPr>
                <w:rFonts w:hint="eastAsia" w:ascii="宋体" w:hAnsi="宋体"/>
                <w:i/>
                <w:iCs/>
                <w:color w:val="333399"/>
                <w:sz w:val="24"/>
              </w:rPr>
              <w:t>20XX.XX.XX</w:t>
            </w:r>
          </w:p>
        </w:tc>
      </w:tr>
      <w:tr w14:paraId="17619A2F">
        <w:tblPrEx>
          <w:tblCellMar>
            <w:top w:w="0" w:type="dxa"/>
            <w:left w:w="108" w:type="dxa"/>
            <w:bottom w:w="0" w:type="dxa"/>
            <w:right w:w="108" w:type="dxa"/>
          </w:tblCellMar>
        </w:tblPrEx>
        <w:trPr>
          <w:trHeight w:val="935" w:hRule="atLeast"/>
        </w:trPr>
        <w:tc>
          <w:tcPr>
            <w:tcW w:w="1393" w:type="pct"/>
            <w:tcBorders>
              <w:top w:val="single" w:color="auto" w:sz="4" w:space="0"/>
              <w:left w:val="single" w:color="auto" w:sz="4" w:space="0"/>
              <w:bottom w:val="single" w:color="auto" w:sz="4" w:space="0"/>
              <w:right w:val="single" w:color="000000" w:sz="4" w:space="0"/>
            </w:tcBorders>
            <w:shd w:val="clear" w:color="000000" w:fill="auto"/>
            <w:noWrap/>
            <w:vAlign w:val="center"/>
          </w:tcPr>
          <w:p w14:paraId="482B0F8F">
            <w:pPr>
              <w:spacing w:line="360" w:lineRule="exact"/>
              <w:jc w:val="center"/>
              <w:rPr>
                <w:rFonts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kern w:val="0"/>
                <w:sz w:val="24"/>
              </w:rPr>
              <w:t>统一社会信用代码</w:t>
            </w:r>
          </w:p>
        </w:tc>
        <w:tc>
          <w:tcPr>
            <w:tcW w:w="1411" w:type="pct"/>
            <w:gridSpan w:val="2"/>
            <w:tcBorders>
              <w:top w:val="single" w:color="auto" w:sz="4" w:space="0"/>
              <w:left w:val="nil"/>
              <w:bottom w:val="single" w:color="auto" w:sz="4" w:space="0"/>
              <w:right w:val="single" w:color="000000" w:sz="4" w:space="0"/>
            </w:tcBorders>
            <w:shd w:val="clear" w:color="auto" w:fill="auto"/>
            <w:noWrap/>
            <w:vAlign w:val="center"/>
          </w:tcPr>
          <w:p w14:paraId="4F6F3B7F">
            <w:pPr>
              <w:spacing w:line="360" w:lineRule="exact"/>
              <w:jc w:val="center"/>
              <w:rPr>
                <w:rFonts w:asciiTheme="minorEastAsia" w:hAnsiTheme="minorEastAsia" w:eastAsiaTheme="minorEastAsia" w:cstheme="minorEastAsia"/>
                <w:color w:val="000000"/>
                <w:kern w:val="0"/>
                <w:sz w:val="24"/>
              </w:rPr>
            </w:pPr>
            <w:r>
              <w:rPr>
                <w:rFonts w:hint="eastAsia" w:ascii="宋体" w:hAnsi="宋体"/>
                <w:i/>
                <w:iCs/>
                <w:color w:val="333399"/>
                <w:sz w:val="24"/>
              </w:rPr>
              <w:t>XXXXXXXXXXX</w:t>
            </w:r>
          </w:p>
        </w:tc>
        <w:tc>
          <w:tcPr>
            <w:tcW w:w="750" w:type="pct"/>
            <w:gridSpan w:val="2"/>
            <w:tcBorders>
              <w:top w:val="single" w:color="auto" w:sz="4" w:space="0"/>
              <w:left w:val="nil"/>
              <w:bottom w:val="single" w:color="auto" w:sz="4" w:space="0"/>
              <w:right w:val="single" w:color="000000" w:sz="4" w:space="0"/>
            </w:tcBorders>
            <w:shd w:val="clear" w:color="000000" w:fill="auto"/>
            <w:noWrap/>
            <w:vAlign w:val="center"/>
          </w:tcPr>
          <w:p w14:paraId="5D5617DD">
            <w:pPr>
              <w:spacing w:line="360" w:lineRule="exact"/>
              <w:jc w:val="center"/>
              <w:rPr>
                <w:rFonts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kern w:val="0"/>
                <w:sz w:val="24"/>
              </w:rPr>
              <w:t>注册资本（万元）</w:t>
            </w:r>
          </w:p>
        </w:tc>
        <w:tc>
          <w:tcPr>
            <w:tcW w:w="1444" w:type="pct"/>
            <w:gridSpan w:val="2"/>
            <w:tcBorders>
              <w:top w:val="single" w:color="auto" w:sz="4" w:space="0"/>
              <w:left w:val="nil"/>
              <w:bottom w:val="single" w:color="auto" w:sz="4" w:space="0"/>
              <w:right w:val="single" w:color="000000" w:sz="4" w:space="0"/>
            </w:tcBorders>
            <w:shd w:val="clear" w:color="auto" w:fill="auto"/>
            <w:noWrap/>
            <w:vAlign w:val="center"/>
          </w:tcPr>
          <w:p w14:paraId="56079057">
            <w:pPr>
              <w:spacing w:line="360" w:lineRule="exact"/>
              <w:jc w:val="center"/>
              <w:rPr>
                <w:rFonts w:hint="eastAsia" w:ascii="宋体" w:hAnsi="宋体"/>
                <w:i/>
                <w:iCs/>
                <w:color w:val="333399"/>
                <w:sz w:val="24"/>
              </w:rPr>
            </w:pPr>
            <w:r>
              <w:rPr>
                <w:rFonts w:hint="eastAsia" w:ascii="宋体" w:hAnsi="宋体"/>
                <w:i/>
                <w:iCs/>
                <w:color w:val="333399"/>
                <w:sz w:val="24"/>
              </w:rPr>
              <w:t>XXX</w:t>
            </w:r>
          </w:p>
        </w:tc>
      </w:tr>
      <w:tr w14:paraId="58B0EFE7">
        <w:tblPrEx>
          <w:tblCellMar>
            <w:top w:w="0" w:type="dxa"/>
            <w:left w:w="108" w:type="dxa"/>
            <w:bottom w:w="0" w:type="dxa"/>
            <w:right w:w="108" w:type="dxa"/>
          </w:tblCellMar>
        </w:tblPrEx>
        <w:trPr>
          <w:trHeight w:val="739" w:hRule="atLeast"/>
        </w:trPr>
        <w:tc>
          <w:tcPr>
            <w:tcW w:w="1393" w:type="pct"/>
            <w:tcBorders>
              <w:top w:val="nil"/>
              <w:left w:val="single" w:color="auto" w:sz="4" w:space="0"/>
              <w:bottom w:val="single" w:color="auto" w:sz="4" w:space="0"/>
              <w:right w:val="single" w:color="auto" w:sz="4" w:space="0"/>
            </w:tcBorders>
            <w:shd w:val="clear" w:color="000000" w:fill="auto"/>
            <w:noWrap/>
            <w:vAlign w:val="center"/>
          </w:tcPr>
          <w:p w14:paraId="67EC7A7F">
            <w:pPr>
              <w:spacing w:line="360" w:lineRule="exact"/>
              <w:jc w:val="center"/>
              <w:rPr>
                <w:rFonts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kern w:val="0"/>
                <w:sz w:val="24"/>
              </w:rPr>
              <w:t>法定代表人</w:t>
            </w:r>
          </w:p>
        </w:tc>
        <w:tc>
          <w:tcPr>
            <w:tcW w:w="900" w:type="pct"/>
            <w:tcBorders>
              <w:top w:val="single" w:color="auto" w:sz="4" w:space="0"/>
              <w:left w:val="nil"/>
              <w:bottom w:val="single" w:color="auto" w:sz="4" w:space="0"/>
              <w:right w:val="single" w:color="000000" w:sz="4" w:space="0"/>
            </w:tcBorders>
            <w:shd w:val="clear" w:color="auto" w:fill="auto"/>
            <w:noWrap/>
            <w:vAlign w:val="center"/>
          </w:tcPr>
          <w:p w14:paraId="4FFD6D9B">
            <w:pPr>
              <w:spacing w:line="360" w:lineRule="exact"/>
              <w:jc w:val="center"/>
              <w:rPr>
                <w:rFonts w:hint="eastAsia" w:ascii="宋体" w:hAnsi="宋体"/>
                <w:i/>
                <w:iCs/>
                <w:color w:val="333399"/>
                <w:sz w:val="24"/>
              </w:rPr>
            </w:pPr>
            <w:r>
              <w:rPr>
                <w:rFonts w:hint="eastAsia" w:ascii="宋体" w:hAnsi="宋体"/>
                <w:i/>
                <w:iCs/>
                <w:color w:val="333399"/>
                <w:sz w:val="24"/>
              </w:rPr>
              <w:t>张三</w:t>
            </w:r>
          </w:p>
        </w:tc>
        <w:tc>
          <w:tcPr>
            <w:tcW w:w="510" w:type="pct"/>
            <w:tcBorders>
              <w:top w:val="nil"/>
              <w:left w:val="nil"/>
              <w:bottom w:val="single" w:color="auto" w:sz="4" w:space="0"/>
              <w:right w:val="single" w:color="auto" w:sz="4" w:space="0"/>
            </w:tcBorders>
            <w:shd w:val="clear" w:color="000000" w:fill="auto"/>
            <w:noWrap/>
            <w:vAlign w:val="center"/>
          </w:tcPr>
          <w:p w14:paraId="1805914F">
            <w:pPr>
              <w:spacing w:line="360" w:lineRule="exact"/>
              <w:jc w:val="center"/>
              <w:rPr>
                <w:rFonts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kern w:val="0"/>
                <w:sz w:val="24"/>
              </w:rPr>
              <w:t>职务</w:t>
            </w:r>
          </w:p>
        </w:tc>
        <w:tc>
          <w:tcPr>
            <w:tcW w:w="750" w:type="pct"/>
            <w:gridSpan w:val="2"/>
            <w:tcBorders>
              <w:top w:val="nil"/>
              <w:left w:val="nil"/>
              <w:bottom w:val="single" w:color="auto" w:sz="4" w:space="0"/>
              <w:right w:val="single" w:color="auto" w:sz="4" w:space="0"/>
            </w:tcBorders>
            <w:shd w:val="clear" w:color="auto" w:fill="auto"/>
            <w:noWrap/>
            <w:vAlign w:val="center"/>
          </w:tcPr>
          <w:p w14:paraId="62263877">
            <w:pPr>
              <w:spacing w:line="360" w:lineRule="exact"/>
              <w:jc w:val="center"/>
              <w:rPr>
                <w:rFonts w:hint="eastAsia" w:ascii="宋体" w:hAnsi="宋体"/>
                <w:i/>
                <w:iCs/>
                <w:color w:val="333399"/>
                <w:sz w:val="24"/>
              </w:rPr>
            </w:pPr>
            <w:r>
              <w:rPr>
                <w:rFonts w:hint="eastAsia" w:ascii="宋体" w:hAnsi="宋体"/>
                <w:i/>
                <w:iCs/>
                <w:color w:val="333399"/>
                <w:sz w:val="24"/>
              </w:rPr>
              <w:t>董事长</w:t>
            </w:r>
          </w:p>
        </w:tc>
        <w:tc>
          <w:tcPr>
            <w:tcW w:w="542" w:type="pct"/>
            <w:tcBorders>
              <w:top w:val="single" w:color="auto" w:sz="4" w:space="0"/>
              <w:left w:val="nil"/>
              <w:bottom w:val="single" w:color="auto" w:sz="4" w:space="0"/>
              <w:right w:val="single" w:color="000000" w:sz="4" w:space="0"/>
            </w:tcBorders>
            <w:shd w:val="clear" w:color="000000" w:fill="auto"/>
            <w:noWrap/>
            <w:vAlign w:val="center"/>
          </w:tcPr>
          <w:p w14:paraId="236D3CDF">
            <w:pPr>
              <w:spacing w:line="360" w:lineRule="exact"/>
              <w:jc w:val="center"/>
              <w:rPr>
                <w:rFonts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kern w:val="0"/>
                <w:sz w:val="24"/>
              </w:rPr>
              <w:t>职称</w:t>
            </w:r>
          </w:p>
        </w:tc>
        <w:tc>
          <w:tcPr>
            <w:tcW w:w="902" w:type="pct"/>
            <w:tcBorders>
              <w:top w:val="nil"/>
              <w:left w:val="nil"/>
              <w:bottom w:val="single" w:color="auto" w:sz="4" w:space="0"/>
              <w:right w:val="single" w:color="auto" w:sz="4" w:space="0"/>
            </w:tcBorders>
            <w:shd w:val="clear" w:color="auto" w:fill="auto"/>
            <w:noWrap/>
            <w:vAlign w:val="center"/>
          </w:tcPr>
          <w:p w14:paraId="1AA2E8E3">
            <w:pPr>
              <w:spacing w:line="360" w:lineRule="exact"/>
              <w:jc w:val="center"/>
              <w:rPr>
                <w:rFonts w:hint="eastAsia" w:ascii="宋体" w:hAnsi="宋体"/>
                <w:i/>
                <w:iCs/>
                <w:color w:val="333399"/>
                <w:sz w:val="24"/>
              </w:rPr>
            </w:pPr>
            <w:r>
              <w:rPr>
                <w:rFonts w:hint="eastAsia" w:ascii="宋体" w:hAnsi="宋体"/>
                <w:i/>
                <w:iCs/>
                <w:color w:val="333399"/>
                <w:sz w:val="24"/>
              </w:rPr>
              <w:t>高级工程师</w:t>
            </w:r>
          </w:p>
        </w:tc>
      </w:tr>
      <w:tr w14:paraId="636363DB">
        <w:tblPrEx>
          <w:tblCellMar>
            <w:top w:w="0" w:type="dxa"/>
            <w:left w:w="108" w:type="dxa"/>
            <w:bottom w:w="0" w:type="dxa"/>
            <w:right w:w="108" w:type="dxa"/>
          </w:tblCellMar>
        </w:tblPrEx>
        <w:trPr>
          <w:trHeight w:val="739" w:hRule="atLeast"/>
        </w:trPr>
        <w:tc>
          <w:tcPr>
            <w:tcW w:w="1393" w:type="pct"/>
            <w:tcBorders>
              <w:top w:val="nil"/>
              <w:left w:val="single" w:color="auto" w:sz="4" w:space="0"/>
              <w:bottom w:val="single" w:color="auto" w:sz="4" w:space="0"/>
              <w:right w:val="single" w:color="auto" w:sz="4" w:space="0"/>
            </w:tcBorders>
            <w:shd w:val="clear" w:color="000000" w:fill="auto"/>
            <w:noWrap/>
            <w:vAlign w:val="center"/>
          </w:tcPr>
          <w:p w14:paraId="193C2501">
            <w:pPr>
              <w:spacing w:line="360" w:lineRule="exact"/>
              <w:jc w:val="center"/>
              <w:rPr>
                <w:rFonts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kern w:val="0"/>
                <w:sz w:val="24"/>
              </w:rPr>
              <w:t>技术负责人</w:t>
            </w:r>
          </w:p>
        </w:tc>
        <w:tc>
          <w:tcPr>
            <w:tcW w:w="900" w:type="pct"/>
            <w:tcBorders>
              <w:top w:val="single" w:color="auto" w:sz="4" w:space="0"/>
              <w:left w:val="nil"/>
              <w:bottom w:val="single" w:color="auto" w:sz="4" w:space="0"/>
              <w:right w:val="single" w:color="000000" w:sz="4" w:space="0"/>
            </w:tcBorders>
            <w:shd w:val="clear" w:color="auto" w:fill="auto"/>
            <w:noWrap/>
            <w:vAlign w:val="center"/>
          </w:tcPr>
          <w:p w14:paraId="52E77B61">
            <w:pPr>
              <w:spacing w:line="360" w:lineRule="exact"/>
              <w:jc w:val="center"/>
              <w:rPr>
                <w:rFonts w:hint="eastAsia" w:ascii="宋体" w:hAnsi="宋体" w:eastAsia="仿宋_GB2312"/>
                <w:i/>
                <w:iCs/>
                <w:color w:val="333399"/>
                <w:sz w:val="24"/>
                <w:lang w:eastAsia="zh-CN"/>
              </w:rPr>
            </w:pPr>
            <w:r>
              <w:rPr>
                <w:rFonts w:hint="eastAsia" w:ascii="宋体" w:hAnsi="宋体"/>
                <w:i/>
                <w:iCs/>
                <w:color w:val="333399"/>
                <w:sz w:val="24"/>
              </w:rPr>
              <w:t>李四</w:t>
            </w:r>
          </w:p>
        </w:tc>
        <w:tc>
          <w:tcPr>
            <w:tcW w:w="510" w:type="pct"/>
            <w:tcBorders>
              <w:top w:val="nil"/>
              <w:left w:val="nil"/>
              <w:bottom w:val="single" w:color="auto" w:sz="4" w:space="0"/>
              <w:right w:val="single" w:color="auto" w:sz="4" w:space="0"/>
            </w:tcBorders>
            <w:shd w:val="clear" w:color="000000" w:fill="auto"/>
            <w:noWrap/>
            <w:vAlign w:val="center"/>
          </w:tcPr>
          <w:p w14:paraId="35EB8DA9">
            <w:pPr>
              <w:spacing w:line="360" w:lineRule="exact"/>
              <w:jc w:val="center"/>
              <w:rPr>
                <w:rFonts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kern w:val="0"/>
                <w:sz w:val="24"/>
              </w:rPr>
              <w:t>职务</w:t>
            </w:r>
          </w:p>
        </w:tc>
        <w:tc>
          <w:tcPr>
            <w:tcW w:w="750" w:type="pct"/>
            <w:gridSpan w:val="2"/>
            <w:tcBorders>
              <w:top w:val="nil"/>
              <w:left w:val="nil"/>
              <w:bottom w:val="single" w:color="auto" w:sz="4" w:space="0"/>
              <w:right w:val="single" w:color="auto" w:sz="4" w:space="0"/>
            </w:tcBorders>
            <w:shd w:val="clear" w:color="auto" w:fill="auto"/>
            <w:noWrap/>
            <w:vAlign w:val="center"/>
          </w:tcPr>
          <w:p w14:paraId="211A2BB0">
            <w:pPr>
              <w:spacing w:line="360" w:lineRule="exact"/>
              <w:jc w:val="center"/>
              <w:rPr>
                <w:rFonts w:hint="eastAsia" w:ascii="宋体" w:hAnsi="宋体"/>
                <w:i/>
                <w:iCs/>
                <w:color w:val="333399"/>
                <w:sz w:val="24"/>
              </w:rPr>
            </w:pPr>
            <w:r>
              <w:rPr>
                <w:rFonts w:hint="eastAsia" w:ascii="宋体" w:hAnsi="宋体"/>
                <w:i/>
                <w:iCs/>
                <w:color w:val="333399"/>
                <w:sz w:val="24"/>
              </w:rPr>
              <w:t>总经理</w:t>
            </w:r>
          </w:p>
        </w:tc>
        <w:tc>
          <w:tcPr>
            <w:tcW w:w="542" w:type="pct"/>
            <w:tcBorders>
              <w:top w:val="single" w:color="auto" w:sz="4" w:space="0"/>
              <w:left w:val="nil"/>
              <w:bottom w:val="single" w:color="auto" w:sz="4" w:space="0"/>
              <w:right w:val="single" w:color="000000" w:sz="4" w:space="0"/>
            </w:tcBorders>
            <w:shd w:val="clear" w:color="000000" w:fill="auto"/>
            <w:noWrap/>
            <w:vAlign w:val="center"/>
          </w:tcPr>
          <w:p w14:paraId="2213C892">
            <w:pPr>
              <w:spacing w:line="360" w:lineRule="exact"/>
              <w:jc w:val="center"/>
              <w:rPr>
                <w:rFonts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kern w:val="0"/>
                <w:sz w:val="24"/>
              </w:rPr>
              <w:t>职称</w:t>
            </w:r>
          </w:p>
        </w:tc>
        <w:tc>
          <w:tcPr>
            <w:tcW w:w="902" w:type="pct"/>
            <w:tcBorders>
              <w:top w:val="nil"/>
              <w:left w:val="nil"/>
              <w:bottom w:val="single" w:color="auto" w:sz="4" w:space="0"/>
              <w:right w:val="single" w:color="auto" w:sz="4" w:space="0"/>
            </w:tcBorders>
            <w:shd w:val="clear" w:color="auto" w:fill="auto"/>
            <w:noWrap/>
            <w:vAlign w:val="center"/>
          </w:tcPr>
          <w:p w14:paraId="5AC15A90">
            <w:pPr>
              <w:spacing w:line="360" w:lineRule="exact"/>
              <w:jc w:val="center"/>
              <w:rPr>
                <w:rFonts w:hint="eastAsia" w:ascii="宋体" w:hAnsi="宋体"/>
                <w:i/>
                <w:iCs/>
                <w:color w:val="333399"/>
                <w:sz w:val="24"/>
              </w:rPr>
            </w:pPr>
            <w:r>
              <w:rPr>
                <w:rFonts w:hint="eastAsia" w:ascii="宋体" w:hAnsi="宋体"/>
                <w:i/>
                <w:iCs/>
                <w:color w:val="333399"/>
                <w:sz w:val="24"/>
              </w:rPr>
              <w:t>高级工程师</w:t>
            </w:r>
          </w:p>
        </w:tc>
      </w:tr>
      <w:tr w14:paraId="06CA3AEC">
        <w:tblPrEx>
          <w:tblCellMar>
            <w:top w:w="0" w:type="dxa"/>
            <w:left w:w="108" w:type="dxa"/>
            <w:bottom w:w="0" w:type="dxa"/>
            <w:right w:w="108" w:type="dxa"/>
          </w:tblCellMar>
        </w:tblPrEx>
        <w:trPr>
          <w:trHeight w:val="788" w:hRule="atLeast"/>
        </w:trPr>
        <w:tc>
          <w:tcPr>
            <w:tcW w:w="1393" w:type="pct"/>
            <w:tcBorders>
              <w:top w:val="nil"/>
              <w:left w:val="single" w:color="auto" w:sz="4" w:space="0"/>
              <w:bottom w:val="single" w:color="auto" w:sz="4" w:space="0"/>
              <w:right w:val="single" w:color="auto" w:sz="4" w:space="0"/>
            </w:tcBorders>
            <w:shd w:val="clear" w:color="000000" w:fill="auto"/>
            <w:noWrap/>
            <w:vAlign w:val="center"/>
          </w:tcPr>
          <w:p w14:paraId="2EBCC57A">
            <w:pPr>
              <w:spacing w:line="360" w:lineRule="exact"/>
              <w:jc w:val="center"/>
              <w:rPr>
                <w:rFonts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kern w:val="0"/>
                <w:sz w:val="24"/>
                <w:lang w:eastAsia="zh-CN"/>
              </w:rPr>
              <w:t>单位</w:t>
            </w:r>
            <w:r>
              <w:rPr>
                <w:rFonts w:hint="eastAsia" w:asciiTheme="minorEastAsia" w:hAnsiTheme="minorEastAsia" w:eastAsiaTheme="minorEastAsia" w:cstheme="minorEastAsia"/>
                <w:color w:val="000000"/>
                <w:kern w:val="0"/>
                <w:sz w:val="24"/>
              </w:rPr>
              <w:t>联系电话</w:t>
            </w:r>
          </w:p>
        </w:tc>
        <w:tc>
          <w:tcPr>
            <w:tcW w:w="900" w:type="pct"/>
            <w:tcBorders>
              <w:top w:val="single" w:color="auto" w:sz="4" w:space="0"/>
              <w:left w:val="nil"/>
              <w:bottom w:val="single" w:color="auto" w:sz="4" w:space="0"/>
              <w:right w:val="single" w:color="000000" w:sz="4" w:space="0"/>
            </w:tcBorders>
            <w:shd w:val="clear" w:color="auto" w:fill="auto"/>
            <w:noWrap/>
            <w:vAlign w:val="center"/>
          </w:tcPr>
          <w:p w14:paraId="4D60A698">
            <w:pPr>
              <w:spacing w:line="360" w:lineRule="exact"/>
              <w:jc w:val="center"/>
              <w:rPr>
                <w:rFonts w:hint="eastAsia" w:ascii="宋体" w:hAnsi="宋体"/>
                <w:i/>
                <w:iCs/>
                <w:color w:val="333399"/>
                <w:sz w:val="24"/>
              </w:rPr>
            </w:pPr>
            <w:r>
              <w:rPr>
                <w:rFonts w:hint="eastAsia" w:ascii="宋体" w:hAnsi="宋体"/>
                <w:i/>
                <w:iCs/>
                <w:color w:val="333399"/>
                <w:sz w:val="24"/>
              </w:rPr>
              <w:t>010-89150000</w:t>
            </w:r>
          </w:p>
        </w:tc>
        <w:tc>
          <w:tcPr>
            <w:tcW w:w="510" w:type="pct"/>
            <w:tcBorders>
              <w:top w:val="single" w:color="auto" w:sz="4" w:space="0"/>
              <w:left w:val="nil"/>
              <w:bottom w:val="single" w:color="auto" w:sz="4" w:space="0"/>
              <w:right w:val="single" w:color="000000" w:sz="4" w:space="0"/>
            </w:tcBorders>
            <w:shd w:val="clear" w:color="000000" w:fill="auto"/>
            <w:noWrap/>
            <w:vAlign w:val="center"/>
          </w:tcPr>
          <w:p w14:paraId="18880889">
            <w:pPr>
              <w:spacing w:line="360" w:lineRule="exact"/>
              <w:jc w:val="center"/>
              <w:rPr>
                <w:rFonts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kern w:val="0"/>
                <w:sz w:val="24"/>
              </w:rPr>
              <w:t>传真</w:t>
            </w:r>
          </w:p>
        </w:tc>
        <w:tc>
          <w:tcPr>
            <w:tcW w:w="750" w:type="pct"/>
            <w:gridSpan w:val="2"/>
            <w:tcBorders>
              <w:top w:val="single" w:color="auto" w:sz="4" w:space="0"/>
              <w:left w:val="nil"/>
              <w:bottom w:val="single" w:color="auto" w:sz="4" w:space="0"/>
              <w:right w:val="single" w:color="000000" w:sz="4" w:space="0"/>
            </w:tcBorders>
            <w:shd w:val="clear" w:color="auto" w:fill="auto"/>
            <w:noWrap/>
            <w:vAlign w:val="center"/>
          </w:tcPr>
          <w:p w14:paraId="23AEB5CE">
            <w:pPr>
              <w:spacing w:line="360" w:lineRule="exact"/>
              <w:jc w:val="center"/>
              <w:rPr>
                <w:rFonts w:hint="eastAsia" w:ascii="宋体" w:hAnsi="宋体"/>
                <w:i/>
                <w:iCs/>
                <w:color w:val="333399"/>
                <w:sz w:val="24"/>
              </w:rPr>
            </w:pPr>
            <w:r>
              <w:rPr>
                <w:rFonts w:hint="eastAsia" w:ascii="宋体" w:hAnsi="宋体"/>
                <w:i/>
                <w:iCs/>
                <w:color w:val="333399"/>
                <w:sz w:val="24"/>
              </w:rPr>
              <w:t>010-89150000</w:t>
            </w:r>
          </w:p>
        </w:tc>
        <w:tc>
          <w:tcPr>
            <w:tcW w:w="542" w:type="pct"/>
            <w:tcBorders>
              <w:top w:val="single" w:color="auto" w:sz="4" w:space="0"/>
              <w:left w:val="nil"/>
              <w:bottom w:val="single" w:color="auto" w:sz="4" w:space="0"/>
              <w:right w:val="single" w:color="000000" w:sz="4" w:space="0"/>
            </w:tcBorders>
            <w:shd w:val="clear" w:color="000000" w:fill="auto"/>
            <w:noWrap/>
            <w:vAlign w:val="center"/>
          </w:tcPr>
          <w:p w14:paraId="07209F85">
            <w:pPr>
              <w:spacing w:line="360" w:lineRule="exact"/>
              <w:jc w:val="center"/>
              <w:rPr>
                <w:rFonts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kern w:val="0"/>
                <w:sz w:val="24"/>
              </w:rPr>
              <w:t>邮编</w:t>
            </w:r>
          </w:p>
        </w:tc>
        <w:tc>
          <w:tcPr>
            <w:tcW w:w="902" w:type="pct"/>
            <w:tcBorders>
              <w:top w:val="single" w:color="auto" w:sz="4" w:space="0"/>
              <w:left w:val="nil"/>
              <w:bottom w:val="single" w:color="auto" w:sz="4" w:space="0"/>
              <w:right w:val="single" w:color="000000" w:sz="4" w:space="0"/>
            </w:tcBorders>
            <w:shd w:val="clear" w:color="auto" w:fill="auto"/>
            <w:noWrap/>
            <w:vAlign w:val="center"/>
          </w:tcPr>
          <w:p w14:paraId="45819657">
            <w:pPr>
              <w:spacing w:line="360" w:lineRule="exact"/>
              <w:jc w:val="center"/>
              <w:rPr>
                <w:rFonts w:hint="eastAsia" w:ascii="宋体" w:hAnsi="宋体"/>
                <w:i/>
                <w:iCs/>
                <w:color w:val="333399"/>
                <w:sz w:val="24"/>
              </w:rPr>
            </w:pPr>
            <w:r>
              <w:rPr>
                <w:rFonts w:hint="eastAsia" w:ascii="宋体" w:hAnsi="宋体"/>
                <w:i/>
                <w:iCs/>
                <w:color w:val="333399"/>
                <w:sz w:val="24"/>
              </w:rPr>
              <w:t>100000</w:t>
            </w:r>
          </w:p>
        </w:tc>
      </w:tr>
      <w:tr w14:paraId="294C913E">
        <w:tblPrEx>
          <w:tblCellMar>
            <w:top w:w="0" w:type="dxa"/>
            <w:left w:w="108" w:type="dxa"/>
            <w:bottom w:w="0" w:type="dxa"/>
            <w:right w:w="108" w:type="dxa"/>
          </w:tblCellMar>
        </w:tblPrEx>
        <w:trPr>
          <w:trHeight w:val="788" w:hRule="atLeast"/>
        </w:trPr>
        <w:tc>
          <w:tcPr>
            <w:tcW w:w="1393" w:type="pct"/>
            <w:tcBorders>
              <w:top w:val="nil"/>
              <w:left w:val="single" w:color="auto" w:sz="4" w:space="0"/>
              <w:bottom w:val="single" w:color="auto" w:sz="4" w:space="0"/>
              <w:right w:val="single" w:color="auto" w:sz="4" w:space="0"/>
            </w:tcBorders>
            <w:shd w:val="clear" w:color="000000" w:fill="auto"/>
            <w:noWrap/>
            <w:vAlign w:val="center"/>
          </w:tcPr>
          <w:p w14:paraId="24606E26">
            <w:pPr>
              <w:spacing w:line="360" w:lineRule="exact"/>
              <w:jc w:val="center"/>
              <w:rPr>
                <w:rFonts w:hint="eastAsia" w:asciiTheme="minorEastAsia" w:hAnsiTheme="minorEastAsia" w:eastAsiaTheme="minorEastAsia" w:cstheme="minorEastAsia"/>
                <w:color w:val="000000"/>
                <w:kern w:val="0"/>
                <w:sz w:val="24"/>
                <w:lang w:eastAsia="zh-CN"/>
              </w:rPr>
            </w:pPr>
            <w:r>
              <w:rPr>
                <w:rFonts w:hint="eastAsia" w:asciiTheme="minorEastAsia" w:hAnsiTheme="minorEastAsia" w:eastAsiaTheme="minorEastAsia" w:cstheme="minorEastAsia"/>
                <w:color w:val="000000"/>
                <w:kern w:val="0"/>
                <w:sz w:val="24"/>
                <w:lang w:eastAsia="zh-CN"/>
              </w:rPr>
              <w:t>经办人姓名</w:t>
            </w:r>
          </w:p>
        </w:tc>
        <w:tc>
          <w:tcPr>
            <w:tcW w:w="900" w:type="pct"/>
            <w:tcBorders>
              <w:top w:val="single" w:color="auto" w:sz="4" w:space="0"/>
              <w:left w:val="nil"/>
              <w:bottom w:val="single" w:color="auto" w:sz="4" w:space="0"/>
              <w:right w:val="single" w:color="000000" w:sz="4" w:space="0"/>
            </w:tcBorders>
            <w:shd w:val="clear" w:color="auto" w:fill="auto"/>
            <w:noWrap/>
            <w:vAlign w:val="center"/>
          </w:tcPr>
          <w:p w14:paraId="5ACA8DF1">
            <w:pPr>
              <w:spacing w:line="360" w:lineRule="exact"/>
              <w:jc w:val="center"/>
              <w:rPr>
                <w:rFonts w:hint="eastAsia" w:asciiTheme="minorEastAsia" w:hAnsiTheme="minorEastAsia" w:eastAsiaTheme="minorEastAsia" w:cstheme="minorEastAsia"/>
                <w:color w:val="000000"/>
                <w:kern w:val="0"/>
                <w:sz w:val="24"/>
                <w:lang w:eastAsia="zh-CN"/>
              </w:rPr>
            </w:pPr>
            <w:r>
              <w:rPr>
                <w:rFonts w:hint="eastAsia" w:ascii="宋体" w:hAnsi="宋体"/>
                <w:i/>
                <w:iCs/>
                <w:color w:val="333399"/>
                <w:sz w:val="24"/>
                <w:lang w:eastAsia="zh-CN"/>
              </w:rPr>
              <w:t>王五</w:t>
            </w:r>
          </w:p>
        </w:tc>
        <w:tc>
          <w:tcPr>
            <w:tcW w:w="1261" w:type="pct"/>
            <w:gridSpan w:val="3"/>
            <w:tcBorders>
              <w:top w:val="single" w:color="auto" w:sz="4" w:space="0"/>
              <w:left w:val="nil"/>
              <w:bottom w:val="single" w:color="auto" w:sz="4" w:space="0"/>
              <w:right w:val="single" w:color="000000" w:sz="4" w:space="0"/>
            </w:tcBorders>
            <w:shd w:val="clear" w:color="000000" w:fill="auto"/>
            <w:noWrap/>
            <w:vAlign w:val="center"/>
          </w:tcPr>
          <w:p w14:paraId="224E00A0">
            <w:pPr>
              <w:spacing w:line="360" w:lineRule="exact"/>
              <w:jc w:val="center"/>
              <w:rPr>
                <w:rFonts w:hint="eastAsia" w:asciiTheme="minorEastAsia" w:hAnsiTheme="minorEastAsia" w:eastAsiaTheme="minorEastAsia" w:cstheme="minorEastAsia"/>
                <w:color w:val="000000"/>
                <w:kern w:val="0"/>
                <w:sz w:val="24"/>
                <w:lang w:eastAsia="zh-CN"/>
              </w:rPr>
            </w:pPr>
            <w:r>
              <w:rPr>
                <w:rFonts w:hint="eastAsia" w:asciiTheme="minorEastAsia" w:hAnsiTheme="minorEastAsia" w:eastAsiaTheme="minorEastAsia" w:cstheme="minorEastAsia"/>
                <w:color w:val="000000"/>
                <w:kern w:val="0"/>
                <w:sz w:val="24"/>
                <w:lang w:eastAsia="zh-CN"/>
              </w:rPr>
              <w:t>经办人联系电话</w:t>
            </w:r>
          </w:p>
        </w:tc>
        <w:tc>
          <w:tcPr>
            <w:tcW w:w="1444" w:type="pct"/>
            <w:gridSpan w:val="2"/>
            <w:tcBorders>
              <w:top w:val="single" w:color="auto" w:sz="4" w:space="0"/>
              <w:left w:val="nil"/>
              <w:bottom w:val="single" w:color="auto" w:sz="4" w:space="0"/>
              <w:right w:val="single" w:color="000000" w:sz="4" w:space="0"/>
            </w:tcBorders>
            <w:shd w:val="clear" w:color="000000" w:fill="auto"/>
            <w:noWrap/>
            <w:vAlign w:val="center"/>
          </w:tcPr>
          <w:p w14:paraId="01D47DE1">
            <w:pPr>
              <w:spacing w:line="360" w:lineRule="exact"/>
              <w:jc w:val="center"/>
              <w:rPr>
                <w:rFonts w:hint="default" w:ascii="宋体" w:hAnsi="宋体" w:eastAsia="仿宋_GB2312"/>
                <w:i/>
                <w:iCs/>
                <w:color w:val="333399"/>
                <w:sz w:val="24"/>
                <w:lang w:val="en-US" w:eastAsia="zh-CN"/>
              </w:rPr>
            </w:pPr>
            <w:r>
              <w:rPr>
                <w:rFonts w:hint="eastAsia" w:ascii="宋体" w:hAnsi="宋体"/>
                <w:i/>
                <w:iCs/>
                <w:color w:val="333399"/>
                <w:sz w:val="24"/>
                <w:lang w:val="en-US" w:eastAsia="zh-CN"/>
              </w:rPr>
              <w:t>138</w:t>
            </w:r>
            <w:r>
              <w:rPr>
                <w:rFonts w:hint="eastAsia" w:ascii="宋体" w:hAnsi="宋体"/>
                <w:i/>
                <w:iCs/>
                <w:color w:val="333399"/>
                <w:sz w:val="24"/>
              </w:rPr>
              <w:t>XXXXXXXX</w:t>
            </w:r>
          </w:p>
        </w:tc>
      </w:tr>
      <w:tr w14:paraId="7A8A6819">
        <w:tblPrEx>
          <w:tblCellMar>
            <w:top w:w="0" w:type="dxa"/>
            <w:left w:w="108" w:type="dxa"/>
            <w:bottom w:w="0" w:type="dxa"/>
            <w:right w:w="108" w:type="dxa"/>
          </w:tblCellMar>
        </w:tblPrEx>
        <w:trPr>
          <w:trHeight w:val="739" w:hRule="atLeast"/>
        </w:trPr>
        <w:tc>
          <w:tcPr>
            <w:tcW w:w="1393" w:type="pct"/>
            <w:tcBorders>
              <w:top w:val="nil"/>
              <w:left w:val="single" w:color="auto" w:sz="4" w:space="0"/>
              <w:bottom w:val="single" w:color="auto" w:sz="4" w:space="0"/>
              <w:right w:val="single" w:color="auto" w:sz="4" w:space="0"/>
            </w:tcBorders>
            <w:shd w:val="clear" w:color="000000" w:fill="auto"/>
            <w:noWrap/>
            <w:vAlign w:val="center"/>
          </w:tcPr>
          <w:p w14:paraId="1EBD2D62">
            <w:pPr>
              <w:spacing w:line="360" w:lineRule="exact"/>
              <w:jc w:val="center"/>
              <w:rPr>
                <w:rFonts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kern w:val="0"/>
                <w:sz w:val="24"/>
              </w:rPr>
              <w:t>开户银行</w:t>
            </w:r>
          </w:p>
        </w:tc>
        <w:tc>
          <w:tcPr>
            <w:tcW w:w="3606" w:type="pct"/>
            <w:gridSpan w:val="6"/>
            <w:tcBorders>
              <w:top w:val="single" w:color="auto" w:sz="4" w:space="0"/>
              <w:left w:val="nil"/>
              <w:bottom w:val="single" w:color="auto" w:sz="4" w:space="0"/>
              <w:right w:val="single" w:color="000000" w:sz="4" w:space="0"/>
            </w:tcBorders>
            <w:shd w:val="clear" w:color="auto" w:fill="auto"/>
            <w:noWrap/>
            <w:vAlign w:val="center"/>
          </w:tcPr>
          <w:p w14:paraId="5F16CA39">
            <w:pPr>
              <w:spacing w:line="360" w:lineRule="exact"/>
              <w:jc w:val="center"/>
              <w:rPr>
                <w:rFonts w:hint="eastAsia" w:ascii="宋体" w:hAnsi="宋体"/>
                <w:i/>
                <w:iCs/>
                <w:color w:val="333399"/>
                <w:sz w:val="24"/>
              </w:rPr>
            </w:pPr>
            <w:r>
              <w:rPr>
                <w:rFonts w:hint="eastAsia" w:ascii="宋体" w:hAnsi="宋体"/>
                <w:i/>
                <w:iCs/>
                <w:color w:val="333399"/>
                <w:sz w:val="24"/>
              </w:rPr>
              <w:t>XX银行XX支行</w:t>
            </w:r>
          </w:p>
        </w:tc>
      </w:tr>
      <w:tr w14:paraId="4D2874F9">
        <w:tblPrEx>
          <w:tblCellMar>
            <w:top w:w="0" w:type="dxa"/>
            <w:left w:w="108" w:type="dxa"/>
            <w:bottom w:w="0" w:type="dxa"/>
            <w:right w:w="108" w:type="dxa"/>
          </w:tblCellMar>
        </w:tblPrEx>
        <w:trPr>
          <w:trHeight w:val="739" w:hRule="atLeast"/>
        </w:trPr>
        <w:tc>
          <w:tcPr>
            <w:tcW w:w="1393" w:type="pct"/>
            <w:tcBorders>
              <w:top w:val="nil"/>
              <w:left w:val="single" w:color="auto" w:sz="4" w:space="0"/>
              <w:bottom w:val="single" w:color="auto" w:sz="4" w:space="0"/>
              <w:right w:val="single" w:color="auto" w:sz="4" w:space="0"/>
            </w:tcBorders>
            <w:shd w:val="clear" w:color="000000" w:fill="auto"/>
            <w:noWrap/>
            <w:vAlign w:val="center"/>
          </w:tcPr>
          <w:p w14:paraId="2CB70F12">
            <w:pPr>
              <w:spacing w:line="360" w:lineRule="exact"/>
              <w:jc w:val="center"/>
              <w:rPr>
                <w:rFonts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kern w:val="0"/>
                <w:sz w:val="24"/>
              </w:rPr>
              <w:t>银行账号</w:t>
            </w:r>
          </w:p>
        </w:tc>
        <w:tc>
          <w:tcPr>
            <w:tcW w:w="3606" w:type="pct"/>
            <w:gridSpan w:val="6"/>
            <w:tcBorders>
              <w:top w:val="single" w:color="auto" w:sz="4" w:space="0"/>
              <w:left w:val="nil"/>
              <w:bottom w:val="single" w:color="auto" w:sz="4" w:space="0"/>
              <w:right w:val="single" w:color="000000" w:sz="4" w:space="0"/>
            </w:tcBorders>
            <w:shd w:val="clear" w:color="auto" w:fill="auto"/>
            <w:noWrap/>
            <w:vAlign w:val="center"/>
          </w:tcPr>
          <w:p w14:paraId="3C91336D">
            <w:pPr>
              <w:spacing w:line="360" w:lineRule="exact"/>
              <w:jc w:val="center"/>
              <w:rPr>
                <w:rFonts w:hint="eastAsia" w:ascii="宋体" w:hAnsi="宋体"/>
                <w:i/>
                <w:iCs/>
                <w:color w:val="333399"/>
                <w:sz w:val="24"/>
              </w:rPr>
            </w:pPr>
            <w:r>
              <w:rPr>
                <w:rFonts w:hint="eastAsia" w:ascii="宋体" w:hAnsi="宋体"/>
                <w:i/>
                <w:iCs/>
                <w:color w:val="333399"/>
                <w:sz w:val="24"/>
              </w:rPr>
              <w:t>XXXXXXXXXXXXXXXXXXXX</w:t>
            </w:r>
          </w:p>
        </w:tc>
      </w:tr>
      <w:tr w14:paraId="6F56B6DF">
        <w:tblPrEx>
          <w:tblCellMar>
            <w:top w:w="0" w:type="dxa"/>
            <w:left w:w="108" w:type="dxa"/>
            <w:bottom w:w="0" w:type="dxa"/>
            <w:right w:w="108" w:type="dxa"/>
          </w:tblCellMar>
        </w:tblPrEx>
        <w:trPr>
          <w:trHeight w:val="739" w:hRule="atLeast"/>
        </w:trPr>
        <w:tc>
          <w:tcPr>
            <w:tcW w:w="1393" w:type="pct"/>
            <w:vMerge w:val="restart"/>
            <w:tcBorders>
              <w:top w:val="nil"/>
              <w:left w:val="single" w:color="auto" w:sz="4" w:space="0"/>
              <w:right w:val="single" w:color="auto" w:sz="4" w:space="0"/>
            </w:tcBorders>
            <w:shd w:val="clear" w:color="000000" w:fill="auto"/>
            <w:noWrap/>
            <w:vAlign w:val="center"/>
          </w:tcPr>
          <w:p w14:paraId="0B34392F">
            <w:pPr>
              <w:spacing w:line="360" w:lineRule="exact"/>
              <w:jc w:val="center"/>
              <w:rPr>
                <w:rFonts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kern w:val="0"/>
                <w:sz w:val="24"/>
              </w:rPr>
              <w:t>现有专业等级</w:t>
            </w:r>
          </w:p>
          <w:p w14:paraId="36CD4EB0">
            <w:pPr>
              <w:spacing w:line="360" w:lineRule="exact"/>
              <w:jc w:val="center"/>
              <w:rPr>
                <w:rFonts w:asciiTheme="minorEastAsia" w:hAnsiTheme="minorEastAsia" w:eastAsiaTheme="minorEastAsia" w:cstheme="minorEastAsia"/>
                <w:color w:val="000000"/>
                <w:kern w:val="0"/>
                <w:sz w:val="24"/>
              </w:rPr>
            </w:pPr>
          </w:p>
        </w:tc>
        <w:tc>
          <w:tcPr>
            <w:tcW w:w="900" w:type="pct"/>
            <w:tcBorders>
              <w:top w:val="single" w:color="auto" w:sz="4" w:space="0"/>
              <w:left w:val="nil"/>
              <w:bottom w:val="single" w:color="auto" w:sz="4" w:space="0"/>
              <w:right w:val="single" w:color="000000" w:sz="4" w:space="0"/>
            </w:tcBorders>
            <w:shd w:val="clear" w:color="auto" w:fill="auto"/>
            <w:noWrap/>
            <w:vAlign w:val="center"/>
          </w:tcPr>
          <w:p w14:paraId="2399A963">
            <w:pPr>
              <w:spacing w:line="360" w:lineRule="exact"/>
              <w:jc w:val="center"/>
              <w:rPr>
                <w:rFonts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kern w:val="0"/>
                <w:sz w:val="24"/>
              </w:rPr>
              <w:t>专业</w:t>
            </w:r>
          </w:p>
        </w:tc>
        <w:tc>
          <w:tcPr>
            <w:tcW w:w="900" w:type="pct"/>
            <w:gridSpan w:val="2"/>
            <w:tcBorders>
              <w:top w:val="single" w:color="auto" w:sz="4" w:space="0"/>
              <w:left w:val="nil"/>
              <w:bottom w:val="single" w:color="auto" w:sz="4" w:space="0"/>
              <w:right w:val="single" w:color="000000" w:sz="4" w:space="0"/>
            </w:tcBorders>
            <w:shd w:val="clear" w:color="auto" w:fill="auto"/>
            <w:noWrap/>
            <w:vAlign w:val="center"/>
          </w:tcPr>
          <w:p w14:paraId="18C4FD1F">
            <w:pPr>
              <w:spacing w:line="360" w:lineRule="exact"/>
              <w:jc w:val="center"/>
              <w:rPr>
                <w:rFonts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kern w:val="0"/>
                <w:sz w:val="24"/>
              </w:rPr>
              <w:t>等级</w:t>
            </w:r>
          </w:p>
        </w:tc>
        <w:tc>
          <w:tcPr>
            <w:tcW w:w="1804" w:type="pct"/>
            <w:gridSpan w:val="3"/>
            <w:tcBorders>
              <w:top w:val="single" w:color="auto" w:sz="4" w:space="0"/>
              <w:left w:val="nil"/>
              <w:bottom w:val="single" w:color="auto" w:sz="4" w:space="0"/>
              <w:right w:val="single" w:color="000000" w:sz="4" w:space="0"/>
            </w:tcBorders>
            <w:shd w:val="clear" w:color="auto" w:fill="auto"/>
            <w:noWrap/>
            <w:vAlign w:val="center"/>
          </w:tcPr>
          <w:p w14:paraId="1B1C7362">
            <w:pPr>
              <w:spacing w:line="360" w:lineRule="exact"/>
              <w:jc w:val="center"/>
              <w:rPr>
                <w:rFonts w:asciiTheme="minorEastAsia" w:hAnsiTheme="minorEastAsia" w:eastAsiaTheme="minorEastAsia" w:cstheme="minorEastAsia"/>
                <w:color w:val="000000"/>
                <w:kern w:val="0"/>
                <w:sz w:val="24"/>
                <w:lang w:val="en"/>
              </w:rPr>
            </w:pPr>
            <w:r>
              <w:rPr>
                <w:rFonts w:hint="eastAsia" w:asciiTheme="minorEastAsia" w:hAnsiTheme="minorEastAsia" w:eastAsiaTheme="minorEastAsia" w:cstheme="minorEastAsia"/>
                <w:color w:val="000000"/>
                <w:kern w:val="0"/>
                <w:sz w:val="24"/>
              </w:rPr>
              <w:t>有效期至</w:t>
            </w:r>
          </w:p>
        </w:tc>
      </w:tr>
      <w:tr w14:paraId="1224C9EA">
        <w:tblPrEx>
          <w:tblCellMar>
            <w:top w:w="0" w:type="dxa"/>
            <w:left w:w="108" w:type="dxa"/>
            <w:bottom w:w="0" w:type="dxa"/>
            <w:right w:w="108" w:type="dxa"/>
          </w:tblCellMar>
        </w:tblPrEx>
        <w:trPr>
          <w:trHeight w:val="678" w:hRule="atLeast"/>
        </w:trPr>
        <w:tc>
          <w:tcPr>
            <w:tcW w:w="1393" w:type="pct"/>
            <w:vMerge w:val="continue"/>
            <w:tcBorders>
              <w:left w:val="single" w:color="auto" w:sz="4" w:space="0"/>
              <w:right w:val="single" w:color="auto" w:sz="4" w:space="0"/>
            </w:tcBorders>
            <w:shd w:val="clear" w:color="000000" w:fill="auto"/>
            <w:noWrap/>
            <w:vAlign w:val="center"/>
          </w:tcPr>
          <w:p w14:paraId="3EDC68DB">
            <w:pPr>
              <w:spacing w:line="360" w:lineRule="exact"/>
              <w:jc w:val="center"/>
              <w:rPr>
                <w:rFonts w:asciiTheme="minorEastAsia" w:hAnsiTheme="minorEastAsia" w:eastAsiaTheme="minorEastAsia" w:cstheme="minorEastAsia"/>
                <w:color w:val="000000"/>
                <w:kern w:val="0"/>
                <w:sz w:val="24"/>
              </w:rPr>
            </w:pPr>
          </w:p>
        </w:tc>
        <w:tc>
          <w:tcPr>
            <w:tcW w:w="900" w:type="pct"/>
            <w:vMerge w:val="restart"/>
            <w:tcBorders>
              <w:top w:val="single" w:color="auto" w:sz="4" w:space="0"/>
              <w:left w:val="single" w:color="auto" w:sz="4" w:space="0"/>
              <w:right w:val="single" w:color="000000" w:sz="4" w:space="0"/>
            </w:tcBorders>
            <w:shd w:val="clear" w:color="auto" w:fill="auto"/>
            <w:noWrap/>
            <w:vAlign w:val="center"/>
          </w:tcPr>
          <w:p w14:paraId="5BC8F1E4">
            <w:pPr>
              <w:spacing w:line="360" w:lineRule="exact"/>
              <w:rPr>
                <w:rFonts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kern w:val="0"/>
                <w:sz w:val="24"/>
              </w:rPr>
              <w:t>水利工程施工监理</w:t>
            </w:r>
          </w:p>
        </w:tc>
        <w:tc>
          <w:tcPr>
            <w:tcW w:w="900" w:type="pct"/>
            <w:gridSpan w:val="2"/>
            <w:tcBorders>
              <w:top w:val="single" w:color="auto" w:sz="4" w:space="0"/>
              <w:left w:val="single" w:color="auto" w:sz="4" w:space="0"/>
              <w:bottom w:val="single" w:color="000000" w:sz="4" w:space="0"/>
              <w:right w:val="single" w:color="000000" w:sz="4" w:space="0"/>
            </w:tcBorders>
            <w:shd w:val="clear" w:color="auto" w:fill="auto"/>
            <w:noWrap/>
            <w:vAlign w:val="center"/>
          </w:tcPr>
          <w:p w14:paraId="10CCEA32">
            <w:pPr>
              <w:spacing w:line="360" w:lineRule="exact"/>
              <w:jc w:val="center"/>
              <w:rPr>
                <w:rFonts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kern w:val="0"/>
                <w:sz w:val="24"/>
              </w:rPr>
              <w:t>甲级</w:t>
            </w:r>
          </w:p>
        </w:tc>
        <w:tc>
          <w:tcPr>
            <w:tcW w:w="1804" w:type="pct"/>
            <w:gridSpan w:val="3"/>
            <w:tcBorders>
              <w:top w:val="single" w:color="auto" w:sz="4" w:space="0"/>
              <w:left w:val="nil"/>
              <w:bottom w:val="single" w:color="auto" w:sz="4" w:space="0"/>
              <w:right w:val="single" w:color="auto" w:sz="4" w:space="0"/>
            </w:tcBorders>
            <w:shd w:val="clear" w:color="auto" w:fill="auto"/>
            <w:noWrap/>
            <w:vAlign w:val="center"/>
          </w:tcPr>
          <w:p w14:paraId="368E183B">
            <w:pPr>
              <w:spacing w:line="360" w:lineRule="exact"/>
              <w:rPr>
                <w:rFonts w:asciiTheme="minorEastAsia" w:hAnsiTheme="minorEastAsia" w:eastAsiaTheme="minorEastAsia" w:cstheme="minorEastAsia"/>
                <w:i/>
                <w:iCs/>
                <w:color w:val="000000"/>
                <w:kern w:val="0"/>
                <w:sz w:val="24"/>
              </w:rPr>
            </w:pPr>
            <w:r>
              <w:rPr>
                <w:rFonts w:hint="eastAsia" w:asciiTheme="minorEastAsia" w:hAnsiTheme="minorEastAsia" w:eastAsiaTheme="minorEastAsia" w:cstheme="minorEastAsia"/>
                <w:i/>
                <w:iCs/>
                <w:color w:val="000000"/>
                <w:kern w:val="0"/>
                <w:sz w:val="24"/>
              </w:rPr>
              <w:t>　</w:t>
            </w:r>
            <w:r>
              <w:rPr>
                <w:rFonts w:hint="eastAsia" w:asciiTheme="minorEastAsia" w:hAnsiTheme="minorEastAsia" w:eastAsiaTheme="minorEastAsia" w:cstheme="minorEastAsia"/>
                <w:i/>
                <w:iCs/>
                <w:color w:val="000000"/>
                <w:kern w:val="0"/>
                <w:sz w:val="24"/>
                <w:lang w:val="en-US" w:eastAsia="zh-CN"/>
              </w:rPr>
              <w:t xml:space="preserve"> </w:t>
            </w:r>
            <w:r>
              <w:rPr>
                <w:rFonts w:hint="eastAsia" w:ascii="宋体" w:hAnsi="宋体"/>
                <w:i/>
                <w:iCs/>
                <w:color w:val="333399"/>
                <w:sz w:val="24"/>
              </w:rPr>
              <w:t>20XX.XX.XX</w:t>
            </w:r>
          </w:p>
        </w:tc>
      </w:tr>
      <w:tr w14:paraId="0D148166">
        <w:tblPrEx>
          <w:tblCellMar>
            <w:top w:w="0" w:type="dxa"/>
            <w:left w:w="108" w:type="dxa"/>
            <w:bottom w:w="0" w:type="dxa"/>
            <w:right w:w="108" w:type="dxa"/>
          </w:tblCellMar>
        </w:tblPrEx>
        <w:trPr>
          <w:trHeight w:val="574" w:hRule="atLeast"/>
        </w:trPr>
        <w:tc>
          <w:tcPr>
            <w:tcW w:w="1393" w:type="pct"/>
            <w:vMerge w:val="continue"/>
            <w:tcBorders>
              <w:left w:val="single" w:color="auto" w:sz="4" w:space="0"/>
              <w:right w:val="single" w:color="auto" w:sz="4" w:space="0"/>
            </w:tcBorders>
            <w:shd w:val="clear" w:color="000000" w:fill="auto"/>
            <w:vAlign w:val="center"/>
          </w:tcPr>
          <w:p w14:paraId="52505580">
            <w:pPr>
              <w:spacing w:line="360" w:lineRule="exact"/>
              <w:rPr>
                <w:rFonts w:asciiTheme="minorEastAsia" w:hAnsiTheme="minorEastAsia" w:eastAsiaTheme="minorEastAsia" w:cstheme="minorEastAsia"/>
                <w:color w:val="000000"/>
                <w:kern w:val="0"/>
                <w:sz w:val="24"/>
              </w:rPr>
            </w:pPr>
          </w:p>
        </w:tc>
        <w:tc>
          <w:tcPr>
            <w:tcW w:w="900" w:type="pct"/>
            <w:vMerge w:val="continue"/>
            <w:tcBorders>
              <w:left w:val="single" w:color="auto" w:sz="4" w:space="0"/>
              <w:bottom w:val="single" w:color="000000" w:sz="4" w:space="0"/>
              <w:right w:val="single" w:color="000000" w:sz="4" w:space="0"/>
            </w:tcBorders>
            <w:vAlign w:val="center"/>
          </w:tcPr>
          <w:p w14:paraId="61C89E0E">
            <w:pPr>
              <w:spacing w:line="360" w:lineRule="exact"/>
              <w:rPr>
                <w:rFonts w:asciiTheme="minorEastAsia" w:hAnsiTheme="minorEastAsia" w:eastAsiaTheme="minorEastAsia" w:cstheme="minorEastAsia"/>
                <w:color w:val="000000"/>
                <w:kern w:val="0"/>
                <w:sz w:val="24"/>
              </w:rPr>
            </w:pPr>
          </w:p>
        </w:tc>
        <w:tc>
          <w:tcPr>
            <w:tcW w:w="900" w:type="pct"/>
            <w:gridSpan w:val="2"/>
            <w:tcBorders>
              <w:top w:val="single" w:color="auto" w:sz="4" w:space="0"/>
              <w:left w:val="single" w:color="auto" w:sz="4" w:space="0"/>
              <w:bottom w:val="single" w:color="000000" w:sz="4" w:space="0"/>
              <w:right w:val="single" w:color="000000" w:sz="4" w:space="0"/>
            </w:tcBorders>
            <w:vAlign w:val="center"/>
          </w:tcPr>
          <w:p w14:paraId="49E0B7CF">
            <w:pPr>
              <w:spacing w:line="360" w:lineRule="exact"/>
              <w:jc w:val="center"/>
              <w:rPr>
                <w:rFonts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kern w:val="0"/>
                <w:sz w:val="24"/>
              </w:rPr>
              <w:t>乙级</w:t>
            </w:r>
          </w:p>
        </w:tc>
        <w:tc>
          <w:tcPr>
            <w:tcW w:w="1804" w:type="pct"/>
            <w:gridSpan w:val="3"/>
            <w:tcBorders>
              <w:top w:val="single" w:color="auto" w:sz="4" w:space="0"/>
              <w:left w:val="nil"/>
              <w:bottom w:val="single" w:color="auto" w:sz="4" w:space="0"/>
              <w:right w:val="single" w:color="auto" w:sz="4" w:space="0"/>
            </w:tcBorders>
            <w:shd w:val="clear" w:color="auto" w:fill="auto"/>
            <w:noWrap/>
            <w:vAlign w:val="center"/>
          </w:tcPr>
          <w:p w14:paraId="7B080EB5">
            <w:pPr>
              <w:spacing w:line="360" w:lineRule="exact"/>
              <w:rPr>
                <w:rFonts w:asciiTheme="minorEastAsia" w:hAnsiTheme="minorEastAsia" w:eastAsiaTheme="minorEastAsia" w:cstheme="minorEastAsia"/>
                <w:i/>
                <w:iCs/>
                <w:color w:val="000000"/>
                <w:kern w:val="0"/>
                <w:sz w:val="24"/>
              </w:rPr>
            </w:pPr>
            <w:r>
              <w:rPr>
                <w:rFonts w:hint="eastAsia" w:asciiTheme="minorEastAsia" w:hAnsiTheme="minorEastAsia" w:eastAsiaTheme="minorEastAsia" w:cstheme="minorEastAsia"/>
                <w:i/>
                <w:iCs/>
                <w:color w:val="000000"/>
                <w:kern w:val="0"/>
                <w:sz w:val="24"/>
              </w:rPr>
              <w:t>　</w:t>
            </w:r>
          </w:p>
        </w:tc>
      </w:tr>
      <w:tr w14:paraId="47270C25">
        <w:tblPrEx>
          <w:tblCellMar>
            <w:top w:w="0" w:type="dxa"/>
            <w:left w:w="108" w:type="dxa"/>
            <w:bottom w:w="0" w:type="dxa"/>
            <w:right w:w="108" w:type="dxa"/>
          </w:tblCellMar>
        </w:tblPrEx>
        <w:trPr>
          <w:trHeight w:val="682" w:hRule="atLeast"/>
        </w:trPr>
        <w:tc>
          <w:tcPr>
            <w:tcW w:w="1393" w:type="pct"/>
            <w:vMerge w:val="continue"/>
            <w:tcBorders>
              <w:left w:val="single" w:color="auto" w:sz="4" w:space="0"/>
              <w:right w:val="single" w:color="auto" w:sz="4" w:space="0"/>
            </w:tcBorders>
            <w:shd w:val="clear" w:color="000000" w:fill="auto"/>
            <w:vAlign w:val="center"/>
          </w:tcPr>
          <w:p w14:paraId="5CD9032F">
            <w:pPr>
              <w:spacing w:line="360" w:lineRule="exact"/>
              <w:rPr>
                <w:rFonts w:asciiTheme="minorEastAsia" w:hAnsiTheme="minorEastAsia" w:eastAsiaTheme="minorEastAsia" w:cstheme="minorEastAsia"/>
                <w:color w:val="000000"/>
                <w:kern w:val="0"/>
                <w:sz w:val="24"/>
              </w:rPr>
            </w:pPr>
          </w:p>
        </w:tc>
        <w:tc>
          <w:tcPr>
            <w:tcW w:w="900" w:type="pct"/>
            <w:vMerge w:val="restart"/>
            <w:tcBorders>
              <w:top w:val="single" w:color="auto" w:sz="4" w:space="0"/>
              <w:left w:val="single" w:color="auto" w:sz="4" w:space="0"/>
              <w:right w:val="single" w:color="000000" w:sz="4" w:space="0"/>
            </w:tcBorders>
            <w:shd w:val="clear" w:color="auto" w:fill="auto"/>
            <w:noWrap/>
            <w:vAlign w:val="center"/>
          </w:tcPr>
          <w:p w14:paraId="2B699501">
            <w:pPr>
              <w:spacing w:line="360" w:lineRule="exact"/>
              <w:rPr>
                <w:rFonts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kern w:val="0"/>
                <w:sz w:val="24"/>
              </w:rPr>
              <w:t>水土保持工程施工监理</w:t>
            </w:r>
          </w:p>
        </w:tc>
        <w:tc>
          <w:tcPr>
            <w:tcW w:w="900" w:type="pct"/>
            <w:gridSpan w:val="2"/>
            <w:tcBorders>
              <w:top w:val="single" w:color="auto" w:sz="4" w:space="0"/>
              <w:left w:val="single" w:color="auto" w:sz="4" w:space="0"/>
              <w:bottom w:val="single" w:color="000000" w:sz="4" w:space="0"/>
              <w:right w:val="single" w:color="000000" w:sz="4" w:space="0"/>
            </w:tcBorders>
            <w:shd w:val="clear" w:color="auto" w:fill="auto"/>
            <w:noWrap/>
            <w:vAlign w:val="center"/>
          </w:tcPr>
          <w:p w14:paraId="6BD3AFFC">
            <w:pPr>
              <w:spacing w:line="360" w:lineRule="exact"/>
              <w:jc w:val="center"/>
              <w:rPr>
                <w:rFonts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kern w:val="0"/>
                <w:sz w:val="24"/>
              </w:rPr>
              <w:t>甲级</w:t>
            </w:r>
          </w:p>
        </w:tc>
        <w:tc>
          <w:tcPr>
            <w:tcW w:w="1804" w:type="pct"/>
            <w:gridSpan w:val="3"/>
            <w:tcBorders>
              <w:top w:val="single" w:color="auto" w:sz="4" w:space="0"/>
              <w:left w:val="nil"/>
              <w:bottom w:val="single" w:color="auto" w:sz="4" w:space="0"/>
              <w:right w:val="single" w:color="auto" w:sz="4" w:space="0"/>
            </w:tcBorders>
            <w:shd w:val="clear" w:color="auto" w:fill="auto"/>
            <w:noWrap/>
            <w:vAlign w:val="center"/>
          </w:tcPr>
          <w:p w14:paraId="147E4100">
            <w:pPr>
              <w:spacing w:line="360" w:lineRule="exact"/>
              <w:rPr>
                <w:rFonts w:asciiTheme="minorEastAsia" w:hAnsiTheme="minorEastAsia" w:eastAsiaTheme="minorEastAsia" w:cstheme="minorEastAsia"/>
                <w:i/>
                <w:iCs/>
                <w:color w:val="000000"/>
                <w:kern w:val="0"/>
                <w:sz w:val="24"/>
              </w:rPr>
            </w:pPr>
            <w:r>
              <w:rPr>
                <w:rFonts w:hint="eastAsia" w:asciiTheme="minorEastAsia" w:hAnsiTheme="minorEastAsia" w:eastAsiaTheme="minorEastAsia" w:cstheme="minorEastAsia"/>
                <w:i/>
                <w:iCs/>
                <w:color w:val="000000"/>
                <w:kern w:val="0"/>
                <w:sz w:val="24"/>
              </w:rPr>
              <w:t>　</w:t>
            </w:r>
          </w:p>
        </w:tc>
      </w:tr>
      <w:tr w14:paraId="0F880532">
        <w:tblPrEx>
          <w:tblCellMar>
            <w:top w:w="0" w:type="dxa"/>
            <w:left w:w="108" w:type="dxa"/>
            <w:bottom w:w="0" w:type="dxa"/>
            <w:right w:w="108" w:type="dxa"/>
          </w:tblCellMar>
        </w:tblPrEx>
        <w:trPr>
          <w:trHeight w:val="692" w:hRule="atLeast"/>
        </w:trPr>
        <w:tc>
          <w:tcPr>
            <w:tcW w:w="1393" w:type="pct"/>
            <w:vMerge w:val="continue"/>
            <w:tcBorders>
              <w:left w:val="single" w:color="auto" w:sz="4" w:space="0"/>
              <w:right w:val="single" w:color="auto" w:sz="4" w:space="0"/>
            </w:tcBorders>
            <w:shd w:val="clear" w:color="000000" w:fill="auto"/>
            <w:vAlign w:val="center"/>
          </w:tcPr>
          <w:p w14:paraId="7EA5AD53">
            <w:pPr>
              <w:spacing w:line="360" w:lineRule="exact"/>
              <w:rPr>
                <w:rFonts w:asciiTheme="minorEastAsia" w:hAnsiTheme="minorEastAsia" w:eastAsiaTheme="minorEastAsia" w:cstheme="minorEastAsia"/>
                <w:color w:val="000000"/>
                <w:kern w:val="0"/>
                <w:sz w:val="24"/>
              </w:rPr>
            </w:pPr>
          </w:p>
        </w:tc>
        <w:tc>
          <w:tcPr>
            <w:tcW w:w="900" w:type="pct"/>
            <w:vMerge w:val="continue"/>
            <w:tcBorders>
              <w:left w:val="single" w:color="auto" w:sz="4" w:space="0"/>
              <w:bottom w:val="single" w:color="000000" w:sz="4" w:space="0"/>
              <w:right w:val="single" w:color="000000" w:sz="4" w:space="0"/>
            </w:tcBorders>
            <w:vAlign w:val="center"/>
          </w:tcPr>
          <w:p w14:paraId="54293323">
            <w:pPr>
              <w:spacing w:line="360" w:lineRule="exact"/>
              <w:rPr>
                <w:rFonts w:asciiTheme="minorEastAsia" w:hAnsiTheme="minorEastAsia" w:eastAsiaTheme="minorEastAsia" w:cstheme="minorEastAsia"/>
                <w:color w:val="000000"/>
                <w:kern w:val="0"/>
                <w:sz w:val="24"/>
              </w:rPr>
            </w:pPr>
          </w:p>
        </w:tc>
        <w:tc>
          <w:tcPr>
            <w:tcW w:w="900" w:type="pct"/>
            <w:gridSpan w:val="2"/>
            <w:tcBorders>
              <w:top w:val="single" w:color="auto" w:sz="4" w:space="0"/>
              <w:left w:val="single" w:color="auto" w:sz="4" w:space="0"/>
              <w:bottom w:val="single" w:color="000000" w:sz="4" w:space="0"/>
              <w:right w:val="single" w:color="000000" w:sz="4" w:space="0"/>
            </w:tcBorders>
            <w:vAlign w:val="center"/>
          </w:tcPr>
          <w:p w14:paraId="79A5C663">
            <w:pPr>
              <w:spacing w:line="360" w:lineRule="exact"/>
              <w:jc w:val="center"/>
              <w:rPr>
                <w:rFonts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kern w:val="0"/>
                <w:sz w:val="24"/>
              </w:rPr>
              <w:t>乙级</w:t>
            </w:r>
          </w:p>
        </w:tc>
        <w:tc>
          <w:tcPr>
            <w:tcW w:w="1804" w:type="pct"/>
            <w:gridSpan w:val="3"/>
            <w:tcBorders>
              <w:top w:val="single" w:color="auto" w:sz="4" w:space="0"/>
              <w:left w:val="nil"/>
              <w:bottom w:val="single" w:color="auto" w:sz="4" w:space="0"/>
              <w:right w:val="single" w:color="auto" w:sz="4" w:space="0"/>
            </w:tcBorders>
            <w:shd w:val="clear" w:color="auto" w:fill="auto"/>
            <w:noWrap/>
            <w:vAlign w:val="center"/>
          </w:tcPr>
          <w:p w14:paraId="24C38049">
            <w:pPr>
              <w:spacing w:line="360" w:lineRule="exact"/>
              <w:rPr>
                <w:rFonts w:asciiTheme="minorEastAsia" w:hAnsiTheme="minorEastAsia" w:eastAsiaTheme="minorEastAsia" w:cstheme="minorEastAsia"/>
                <w:i/>
                <w:iCs/>
                <w:color w:val="000000"/>
                <w:kern w:val="0"/>
                <w:sz w:val="24"/>
              </w:rPr>
            </w:pPr>
            <w:r>
              <w:rPr>
                <w:rFonts w:hint="eastAsia" w:asciiTheme="minorEastAsia" w:hAnsiTheme="minorEastAsia" w:eastAsiaTheme="minorEastAsia" w:cstheme="minorEastAsia"/>
                <w:i/>
                <w:iCs/>
                <w:color w:val="000000"/>
                <w:kern w:val="0"/>
                <w:sz w:val="24"/>
              </w:rPr>
              <w:t>　</w:t>
            </w:r>
            <w:r>
              <w:rPr>
                <w:rFonts w:hint="eastAsia" w:asciiTheme="minorEastAsia" w:hAnsiTheme="minorEastAsia" w:eastAsiaTheme="minorEastAsia" w:cstheme="minorEastAsia"/>
                <w:i/>
                <w:iCs/>
                <w:color w:val="000000"/>
                <w:kern w:val="0"/>
                <w:sz w:val="24"/>
                <w:lang w:val="en-US" w:eastAsia="zh-CN"/>
              </w:rPr>
              <w:t xml:space="preserve"> </w:t>
            </w:r>
            <w:r>
              <w:rPr>
                <w:rFonts w:hint="eastAsia" w:ascii="宋体" w:hAnsi="宋体"/>
                <w:i/>
                <w:iCs/>
                <w:color w:val="333399"/>
                <w:sz w:val="24"/>
              </w:rPr>
              <w:t>20XX.XX.XX</w:t>
            </w:r>
          </w:p>
        </w:tc>
      </w:tr>
      <w:tr w14:paraId="7173501B">
        <w:tblPrEx>
          <w:tblCellMar>
            <w:top w:w="0" w:type="dxa"/>
            <w:left w:w="108" w:type="dxa"/>
            <w:bottom w:w="0" w:type="dxa"/>
            <w:right w:w="108" w:type="dxa"/>
          </w:tblCellMar>
        </w:tblPrEx>
        <w:trPr>
          <w:trHeight w:val="858" w:hRule="atLeast"/>
        </w:trPr>
        <w:tc>
          <w:tcPr>
            <w:tcW w:w="1393" w:type="pct"/>
            <w:vMerge w:val="continue"/>
            <w:tcBorders>
              <w:left w:val="single" w:color="auto" w:sz="4" w:space="0"/>
              <w:right w:val="single" w:color="auto" w:sz="4" w:space="0"/>
            </w:tcBorders>
            <w:shd w:val="clear" w:color="000000" w:fill="auto"/>
            <w:vAlign w:val="center"/>
          </w:tcPr>
          <w:p w14:paraId="770BDC8F">
            <w:pPr>
              <w:spacing w:line="360" w:lineRule="exact"/>
              <w:rPr>
                <w:rFonts w:asciiTheme="minorEastAsia" w:hAnsiTheme="minorEastAsia" w:eastAsiaTheme="minorEastAsia" w:cstheme="minorEastAsia"/>
                <w:color w:val="000000"/>
                <w:kern w:val="0"/>
                <w:sz w:val="24"/>
              </w:rPr>
            </w:pPr>
          </w:p>
        </w:tc>
        <w:tc>
          <w:tcPr>
            <w:tcW w:w="900" w:type="pct"/>
            <w:vMerge w:val="restart"/>
            <w:tcBorders>
              <w:top w:val="single" w:color="auto" w:sz="4" w:space="0"/>
              <w:left w:val="single" w:color="auto" w:sz="4" w:space="0"/>
              <w:right w:val="single" w:color="000000" w:sz="4" w:space="0"/>
            </w:tcBorders>
            <w:shd w:val="clear" w:color="auto" w:fill="auto"/>
            <w:noWrap/>
            <w:vAlign w:val="center"/>
          </w:tcPr>
          <w:p w14:paraId="0E768683">
            <w:pPr>
              <w:spacing w:line="360" w:lineRule="exact"/>
              <w:rPr>
                <w:rFonts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kern w:val="0"/>
                <w:sz w:val="24"/>
              </w:rPr>
              <w:t>机电及金属结构设备制造监理</w:t>
            </w:r>
          </w:p>
        </w:tc>
        <w:tc>
          <w:tcPr>
            <w:tcW w:w="900" w:type="pct"/>
            <w:gridSpan w:val="2"/>
            <w:tcBorders>
              <w:top w:val="single" w:color="auto" w:sz="4" w:space="0"/>
              <w:left w:val="single" w:color="auto" w:sz="4" w:space="0"/>
              <w:bottom w:val="single" w:color="000000" w:sz="4" w:space="0"/>
              <w:right w:val="single" w:color="000000" w:sz="4" w:space="0"/>
            </w:tcBorders>
            <w:shd w:val="clear" w:color="auto" w:fill="auto"/>
            <w:noWrap/>
            <w:vAlign w:val="center"/>
          </w:tcPr>
          <w:p w14:paraId="61156E2C">
            <w:pPr>
              <w:spacing w:line="360" w:lineRule="exact"/>
              <w:jc w:val="center"/>
              <w:rPr>
                <w:rFonts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kern w:val="0"/>
                <w:sz w:val="24"/>
              </w:rPr>
              <w:t>甲级</w:t>
            </w:r>
          </w:p>
        </w:tc>
        <w:tc>
          <w:tcPr>
            <w:tcW w:w="1804" w:type="pct"/>
            <w:gridSpan w:val="3"/>
            <w:tcBorders>
              <w:top w:val="single" w:color="auto" w:sz="4" w:space="0"/>
              <w:left w:val="nil"/>
              <w:bottom w:val="single" w:color="auto" w:sz="4" w:space="0"/>
              <w:right w:val="single" w:color="auto" w:sz="4" w:space="0"/>
            </w:tcBorders>
            <w:shd w:val="clear" w:color="auto" w:fill="auto"/>
            <w:noWrap/>
            <w:vAlign w:val="center"/>
          </w:tcPr>
          <w:p w14:paraId="674FB72D">
            <w:pPr>
              <w:spacing w:line="360" w:lineRule="exact"/>
              <w:rPr>
                <w:rFonts w:asciiTheme="minorEastAsia" w:hAnsiTheme="minorEastAsia" w:eastAsiaTheme="minorEastAsia" w:cstheme="minorEastAsia"/>
                <w:i/>
                <w:iCs/>
                <w:color w:val="000000"/>
                <w:kern w:val="0"/>
                <w:sz w:val="24"/>
              </w:rPr>
            </w:pPr>
            <w:r>
              <w:rPr>
                <w:rFonts w:hint="eastAsia" w:asciiTheme="minorEastAsia" w:hAnsiTheme="minorEastAsia" w:eastAsiaTheme="minorEastAsia" w:cstheme="minorEastAsia"/>
                <w:i/>
                <w:iCs/>
                <w:color w:val="000000"/>
                <w:kern w:val="0"/>
                <w:sz w:val="24"/>
              </w:rPr>
              <w:t>　</w:t>
            </w:r>
          </w:p>
        </w:tc>
      </w:tr>
      <w:tr w14:paraId="171A4448">
        <w:tblPrEx>
          <w:tblCellMar>
            <w:top w:w="0" w:type="dxa"/>
            <w:left w:w="108" w:type="dxa"/>
            <w:bottom w:w="0" w:type="dxa"/>
            <w:right w:w="108" w:type="dxa"/>
          </w:tblCellMar>
        </w:tblPrEx>
        <w:trPr>
          <w:trHeight w:val="828" w:hRule="atLeast"/>
        </w:trPr>
        <w:tc>
          <w:tcPr>
            <w:tcW w:w="1393" w:type="pct"/>
            <w:vMerge w:val="continue"/>
            <w:tcBorders>
              <w:left w:val="single" w:color="auto" w:sz="4" w:space="0"/>
              <w:bottom w:val="single" w:color="auto" w:sz="4" w:space="0"/>
              <w:right w:val="single" w:color="auto" w:sz="4" w:space="0"/>
            </w:tcBorders>
            <w:shd w:val="clear" w:color="000000" w:fill="auto"/>
            <w:vAlign w:val="center"/>
          </w:tcPr>
          <w:p w14:paraId="0349C9ED">
            <w:pPr>
              <w:spacing w:line="360" w:lineRule="exact"/>
              <w:rPr>
                <w:rFonts w:asciiTheme="minorEastAsia" w:hAnsiTheme="minorEastAsia" w:eastAsiaTheme="minorEastAsia" w:cstheme="minorEastAsia"/>
                <w:color w:val="000000"/>
                <w:kern w:val="0"/>
                <w:sz w:val="24"/>
              </w:rPr>
            </w:pPr>
          </w:p>
        </w:tc>
        <w:tc>
          <w:tcPr>
            <w:tcW w:w="900" w:type="pct"/>
            <w:vMerge w:val="continue"/>
            <w:tcBorders>
              <w:left w:val="single" w:color="auto" w:sz="4" w:space="0"/>
              <w:bottom w:val="single" w:color="auto" w:sz="4" w:space="0"/>
              <w:right w:val="single" w:color="000000" w:sz="4" w:space="0"/>
            </w:tcBorders>
            <w:vAlign w:val="center"/>
          </w:tcPr>
          <w:p w14:paraId="3E7A221B">
            <w:pPr>
              <w:spacing w:line="360" w:lineRule="exact"/>
              <w:rPr>
                <w:rFonts w:asciiTheme="minorEastAsia" w:hAnsiTheme="minorEastAsia" w:eastAsiaTheme="minorEastAsia" w:cstheme="minorEastAsia"/>
                <w:color w:val="000000"/>
                <w:kern w:val="0"/>
                <w:sz w:val="24"/>
              </w:rPr>
            </w:pPr>
          </w:p>
        </w:tc>
        <w:tc>
          <w:tcPr>
            <w:tcW w:w="900" w:type="pct"/>
            <w:gridSpan w:val="2"/>
            <w:tcBorders>
              <w:top w:val="single" w:color="auto" w:sz="4" w:space="0"/>
              <w:left w:val="single" w:color="auto" w:sz="4" w:space="0"/>
              <w:bottom w:val="single" w:color="000000" w:sz="4" w:space="0"/>
              <w:right w:val="single" w:color="000000" w:sz="4" w:space="0"/>
            </w:tcBorders>
            <w:vAlign w:val="center"/>
          </w:tcPr>
          <w:p w14:paraId="1F878539">
            <w:pPr>
              <w:spacing w:line="360" w:lineRule="exact"/>
              <w:jc w:val="center"/>
              <w:rPr>
                <w:rFonts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kern w:val="0"/>
                <w:sz w:val="24"/>
              </w:rPr>
              <w:t>乙级</w:t>
            </w:r>
          </w:p>
        </w:tc>
        <w:tc>
          <w:tcPr>
            <w:tcW w:w="1804" w:type="pct"/>
            <w:gridSpan w:val="3"/>
            <w:tcBorders>
              <w:top w:val="single" w:color="auto" w:sz="4" w:space="0"/>
              <w:left w:val="nil"/>
              <w:bottom w:val="single" w:color="auto" w:sz="4" w:space="0"/>
              <w:right w:val="single" w:color="auto" w:sz="4" w:space="0"/>
            </w:tcBorders>
            <w:shd w:val="clear" w:color="auto" w:fill="auto"/>
            <w:noWrap/>
            <w:vAlign w:val="center"/>
          </w:tcPr>
          <w:p w14:paraId="73798461">
            <w:pPr>
              <w:spacing w:line="360" w:lineRule="exact"/>
              <w:rPr>
                <w:rFonts w:asciiTheme="minorEastAsia" w:hAnsiTheme="minorEastAsia" w:eastAsiaTheme="minorEastAsia" w:cstheme="minorEastAsia"/>
                <w:i/>
                <w:iCs/>
                <w:color w:val="000000"/>
                <w:kern w:val="0"/>
                <w:sz w:val="24"/>
              </w:rPr>
            </w:pPr>
            <w:r>
              <w:rPr>
                <w:rFonts w:hint="eastAsia" w:asciiTheme="minorEastAsia" w:hAnsiTheme="minorEastAsia" w:eastAsiaTheme="minorEastAsia" w:cstheme="minorEastAsia"/>
                <w:i/>
                <w:iCs/>
                <w:color w:val="000000"/>
                <w:kern w:val="0"/>
                <w:sz w:val="24"/>
              </w:rPr>
              <w:t>　</w:t>
            </w:r>
          </w:p>
        </w:tc>
      </w:tr>
    </w:tbl>
    <w:p w14:paraId="6B5B1389">
      <w:pPr>
        <w:rPr>
          <w:rFonts w:ascii="宋体" w:hAnsi="宋体"/>
          <w:b/>
          <w:sz w:val="24"/>
        </w:rPr>
        <w:sectPr>
          <w:footerReference r:id="rId8" w:type="first"/>
          <w:footerReference r:id="rId7" w:type="default"/>
          <w:pgSz w:w="11906" w:h="16838"/>
          <w:pgMar w:top="1440" w:right="1703" w:bottom="1440" w:left="1803" w:header="851" w:footer="992" w:gutter="0"/>
          <w:pgNumType w:fmt="numberInDash"/>
          <w:cols w:space="0" w:num="1"/>
          <w:titlePg/>
          <w:docGrid w:type="lines" w:linePitch="395" w:charSpace="0"/>
        </w:sectPr>
      </w:pPr>
    </w:p>
    <w:p w14:paraId="422E8602">
      <w:pPr>
        <w:jc w:val="center"/>
        <w:rPr>
          <w:rFonts w:ascii="楷体_GB2312" w:hAnsi="宋体" w:eastAsia="楷体_GB2312"/>
          <w:b/>
          <w:bCs/>
          <w:sz w:val="32"/>
        </w:rPr>
      </w:pPr>
      <w:r>
        <w:rPr>
          <w:rFonts w:hint="eastAsia" w:ascii="楷体_GB2312" w:hAnsi="宋体" w:eastAsia="楷体_GB2312"/>
          <w:b/>
          <w:bCs/>
          <w:sz w:val="32"/>
          <w:lang w:eastAsia="zh-CN"/>
        </w:rPr>
        <w:t>四</w:t>
      </w:r>
      <w:r>
        <w:rPr>
          <w:rFonts w:hint="eastAsia" w:ascii="楷体_GB2312" w:hAnsi="宋体" w:eastAsia="楷体_GB2312"/>
          <w:b/>
          <w:bCs/>
          <w:sz w:val="32"/>
        </w:rPr>
        <w:t>、监理工程师（水利工程）和一级造价工程师（水利工程）情况一览表</w:t>
      </w:r>
    </w:p>
    <w:tbl>
      <w:tblPr>
        <w:tblStyle w:val="58"/>
        <w:tblW w:w="13517"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930"/>
        <w:gridCol w:w="1280"/>
        <w:gridCol w:w="774"/>
        <w:gridCol w:w="1555"/>
        <w:gridCol w:w="1276"/>
        <w:gridCol w:w="1235"/>
        <w:gridCol w:w="1235"/>
        <w:gridCol w:w="1185"/>
        <w:gridCol w:w="1042"/>
        <w:gridCol w:w="1160"/>
        <w:gridCol w:w="1845"/>
      </w:tblGrid>
      <w:tr w14:paraId="14C37DFC">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635" w:hRule="atLeast"/>
          <w:jc w:val="center"/>
        </w:trPr>
        <w:tc>
          <w:tcPr>
            <w:tcW w:w="930" w:type="dxa"/>
            <w:vMerge w:val="restart"/>
            <w:tcBorders>
              <w:top w:val="single" w:color="auto" w:sz="4" w:space="0"/>
            </w:tcBorders>
            <w:vAlign w:val="center"/>
          </w:tcPr>
          <w:p w14:paraId="1A8693E6">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Theme="minorEastAsia" w:hAnsiTheme="minorEastAsia" w:eastAsiaTheme="minorEastAsia" w:cstheme="minorEastAsia"/>
                <w:sz w:val="22"/>
                <w:szCs w:val="20"/>
              </w:rPr>
            </w:pPr>
            <w:r>
              <w:rPr>
                <w:rFonts w:hint="eastAsia" w:asciiTheme="minorEastAsia" w:hAnsiTheme="minorEastAsia" w:eastAsiaTheme="minorEastAsia" w:cstheme="minorEastAsia"/>
                <w:sz w:val="22"/>
                <w:szCs w:val="20"/>
              </w:rPr>
              <w:t>序号</w:t>
            </w:r>
          </w:p>
        </w:tc>
        <w:tc>
          <w:tcPr>
            <w:tcW w:w="1280" w:type="dxa"/>
            <w:vMerge w:val="restart"/>
            <w:tcBorders>
              <w:top w:val="single" w:color="auto" w:sz="4" w:space="0"/>
            </w:tcBorders>
            <w:vAlign w:val="center"/>
          </w:tcPr>
          <w:p w14:paraId="1770F7B6">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heme="minorEastAsia" w:hAnsiTheme="minorEastAsia" w:eastAsiaTheme="minorEastAsia" w:cstheme="minorEastAsia"/>
                <w:sz w:val="22"/>
                <w:szCs w:val="20"/>
                <w:lang w:eastAsia="zh-CN"/>
              </w:rPr>
            </w:pPr>
            <w:r>
              <w:rPr>
                <w:rFonts w:hint="eastAsia" w:asciiTheme="minorEastAsia" w:hAnsiTheme="minorEastAsia" w:eastAsiaTheme="minorEastAsia" w:cstheme="minorEastAsia"/>
                <w:sz w:val="22"/>
                <w:szCs w:val="20"/>
                <w:lang w:eastAsia="zh-CN"/>
              </w:rPr>
              <w:t>身份类别</w:t>
            </w:r>
          </w:p>
        </w:tc>
        <w:tc>
          <w:tcPr>
            <w:tcW w:w="774" w:type="dxa"/>
            <w:vMerge w:val="restart"/>
            <w:tcBorders>
              <w:top w:val="single" w:color="auto" w:sz="4" w:space="0"/>
            </w:tcBorders>
            <w:vAlign w:val="center"/>
          </w:tcPr>
          <w:p w14:paraId="271E665C">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Theme="minorEastAsia" w:hAnsiTheme="minorEastAsia" w:eastAsiaTheme="minorEastAsia" w:cstheme="minorEastAsia"/>
                <w:sz w:val="22"/>
                <w:szCs w:val="20"/>
              </w:rPr>
            </w:pPr>
            <w:r>
              <w:rPr>
                <w:rFonts w:hint="eastAsia" w:asciiTheme="minorEastAsia" w:hAnsiTheme="minorEastAsia" w:eastAsiaTheme="minorEastAsia" w:cstheme="minorEastAsia"/>
                <w:sz w:val="22"/>
                <w:szCs w:val="20"/>
              </w:rPr>
              <w:t>姓名</w:t>
            </w:r>
          </w:p>
        </w:tc>
        <w:tc>
          <w:tcPr>
            <w:tcW w:w="1555" w:type="dxa"/>
            <w:vMerge w:val="restart"/>
            <w:tcBorders>
              <w:top w:val="single" w:color="auto" w:sz="4" w:space="0"/>
              <w:right w:val="single" w:color="auto" w:sz="4" w:space="0"/>
            </w:tcBorders>
            <w:vAlign w:val="center"/>
          </w:tcPr>
          <w:p w14:paraId="5EDC3108">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Theme="minorEastAsia" w:hAnsiTheme="minorEastAsia" w:eastAsiaTheme="minorEastAsia" w:cstheme="minorEastAsia"/>
                <w:sz w:val="22"/>
                <w:szCs w:val="20"/>
              </w:rPr>
            </w:pPr>
            <w:r>
              <w:rPr>
                <w:rFonts w:hint="eastAsia" w:asciiTheme="minorEastAsia" w:hAnsiTheme="minorEastAsia" w:eastAsiaTheme="minorEastAsia" w:cstheme="minorEastAsia"/>
                <w:sz w:val="22"/>
                <w:szCs w:val="20"/>
              </w:rPr>
              <w:t>身份证号</w:t>
            </w:r>
          </w:p>
        </w:tc>
        <w:tc>
          <w:tcPr>
            <w:tcW w:w="1276" w:type="dxa"/>
            <w:vMerge w:val="restart"/>
            <w:tcBorders>
              <w:top w:val="single" w:color="auto" w:sz="4" w:space="0"/>
            </w:tcBorders>
            <w:vAlign w:val="center"/>
          </w:tcPr>
          <w:p w14:paraId="7A62F31D">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Theme="minorEastAsia" w:hAnsiTheme="minorEastAsia" w:eastAsiaTheme="minorEastAsia" w:cstheme="minorEastAsia"/>
                <w:sz w:val="22"/>
                <w:szCs w:val="20"/>
              </w:rPr>
            </w:pPr>
            <w:r>
              <w:rPr>
                <w:rFonts w:hint="eastAsia" w:asciiTheme="minorEastAsia" w:hAnsiTheme="minorEastAsia" w:eastAsiaTheme="minorEastAsia" w:cstheme="minorEastAsia"/>
                <w:color w:val="000000"/>
                <w:kern w:val="0"/>
                <w:sz w:val="22"/>
                <w:szCs w:val="22"/>
                <w:lang w:eastAsia="zh-CN"/>
              </w:rPr>
              <w:t>监理工程师</w:t>
            </w:r>
            <w:r>
              <w:rPr>
                <w:rFonts w:hint="eastAsia" w:asciiTheme="minorEastAsia" w:hAnsiTheme="minorEastAsia" w:eastAsiaTheme="minorEastAsia" w:cstheme="minorEastAsia"/>
                <w:color w:val="000000"/>
                <w:kern w:val="0"/>
                <w:sz w:val="22"/>
                <w:szCs w:val="22"/>
              </w:rPr>
              <w:t>注册专业</w:t>
            </w:r>
          </w:p>
        </w:tc>
        <w:tc>
          <w:tcPr>
            <w:tcW w:w="1235" w:type="dxa"/>
            <w:vMerge w:val="restart"/>
            <w:tcBorders>
              <w:top w:val="single" w:color="auto" w:sz="4" w:space="0"/>
              <w:left w:val="single" w:color="auto" w:sz="4" w:space="0"/>
            </w:tcBorders>
            <w:vAlign w:val="center"/>
          </w:tcPr>
          <w:p w14:paraId="5B8492A3">
            <w:pPr>
              <w:snapToGrid w:val="0"/>
              <w:jc w:val="center"/>
              <w:rPr>
                <w:rFonts w:hint="eastAsia" w:asciiTheme="minorEastAsia" w:hAnsiTheme="minorEastAsia" w:eastAsiaTheme="minorEastAsia" w:cstheme="minorEastAsia"/>
                <w:color w:val="000000"/>
                <w:kern w:val="0"/>
                <w:sz w:val="22"/>
                <w:szCs w:val="22"/>
              </w:rPr>
            </w:pPr>
            <w:r>
              <w:rPr>
                <w:rFonts w:hint="eastAsia" w:asciiTheme="minorEastAsia" w:hAnsiTheme="minorEastAsia" w:eastAsiaTheme="minorEastAsia" w:cstheme="minorEastAsia"/>
                <w:sz w:val="22"/>
                <w:szCs w:val="20"/>
                <w:lang w:eastAsia="zh-CN"/>
              </w:rPr>
              <w:t>是否为在职人员</w:t>
            </w:r>
          </w:p>
        </w:tc>
        <w:tc>
          <w:tcPr>
            <w:tcW w:w="1235" w:type="dxa"/>
            <w:vMerge w:val="restart"/>
            <w:tcBorders>
              <w:top w:val="single" w:color="auto" w:sz="4" w:space="0"/>
              <w:left w:val="single" w:color="auto" w:sz="4" w:space="0"/>
            </w:tcBorders>
            <w:vAlign w:val="center"/>
          </w:tcPr>
          <w:p w14:paraId="2E1A37D6">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heme="minorEastAsia" w:hAnsiTheme="minorEastAsia" w:eastAsiaTheme="minorEastAsia" w:cstheme="minorEastAsia"/>
                <w:sz w:val="22"/>
                <w:szCs w:val="20"/>
                <w:lang w:eastAsia="zh-CN"/>
              </w:rPr>
            </w:pPr>
            <w:r>
              <w:rPr>
                <w:rFonts w:hint="eastAsia" w:asciiTheme="minorEastAsia" w:hAnsiTheme="minorEastAsia" w:eastAsiaTheme="minorEastAsia" w:cstheme="minorEastAsia"/>
                <w:color w:val="000000"/>
                <w:kern w:val="0"/>
                <w:sz w:val="22"/>
                <w:szCs w:val="22"/>
              </w:rPr>
              <w:t>技术职称</w:t>
            </w:r>
            <w:r>
              <w:rPr>
                <w:rFonts w:hint="eastAsia" w:asciiTheme="minorEastAsia" w:hAnsiTheme="minorEastAsia" w:eastAsiaTheme="minorEastAsia" w:cstheme="minorEastAsia"/>
                <w:sz w:val="22"/>
                <w:szCs w:val="20"/>
              </w:rPr>
              <w:t>级别</w:t>
            </w:r>
          </w:p>
        </w:tc>
        <w:tc>
          <w:tcPr>
            <w:tcW w:w="1185" w:type="dxa"/>
            <w:vMerge w:val="restart"/>
            <w:tcBorders>
              <w:top w:val="single" w:color="auto" w:sz="4" w:space="0"/>
              <w:left w:val="single" w:color="auto" w:sz="4" w:space="0"/>
            </w:tcBorders>
            <w:vAlign w:val="center"/>
          </w:tcPr>
          <w:p w14:paraId="7DD3E6B0">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Theme="minorEastAsia" w:hAnsiTheme="minorEastAsia" w:eastAsiaTheme="minorEastAsia" w:cstheme="minorEastAsia"/>
                <w:color w:val="000000"/>
                <w:kern w:val="0"/>
                <w:sz w:val="22"/>
                <w:szCs w:val="22"/>
              </w:rPr>
            </w:pPr>
            <w:r>
              <w:rPr>
                <w:rFonts w:hint="eastAsia" w:asciiTheme="minorEastAsia" w:hAnsiTheme="minorEastAsia" w:eastAsiaTheme="minorEastAsia" w:cstheme="minorEastAsia"/>
                <w:color w:val="000000"/>
                <w:kern w:val="0"/>
                <w:sz w:val="22"/>
                <w:szCs w:val="22"/>
              </w:rPr>
              <w:t>技术职称</w:t>
            </w:r>
            <w:r>
              <w:rPr>
                <w:rFonts w:hint="eastAsia" w:asciiTheme="minorEastAsia" w:hAnsiTheme="minorEastAsia" w:eastAsiaTheme="minorEastAsia" w:cstheme="minorEastAsia"/>
                <w:sz w:val="22"/>
                <w:szCs w:val="20"/>
              </w:rPr>
              <w:t>专业</w:t>
            </w:r>
          </w:p>
        </w:tc>
        <w:tc>
          <w:tcPr>
            <w:tcW w:w="1042" w:type="dxa"/>
            <w:vMerge w:val="restart"/>
            <w:tcBorders>
              <w:top w:val="single" w:color="auto" w:sz="4" w:space="0"/>
              <w:left w:val="single" w:color="auto" w:sz="4" w:space="0"/>
            </w:tcBorders>
            <w:vAlign w:val="center"/>
          </w:tcPr>
          <w:p w14:paraId="7775583E">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Theme="minorEastAsia" w:hAnsiTheme="minorEastAsia" w:eastAsiaTheme="minorEastAsia" w:cstheme="minorEastAsia"/>
                <w:sz w:val="22"/>
                <w:szCs w:val="20"/>
              </w:rPr>
            </w:pPr>
            <w:r>
              <w:rPr>
                <w:rFonts w:hint="eastAsia" w:asciiTheme="minorEastAsia" w:hAnsiTheme="minorEastAsia" w:eastAsiaTheme="minorEastAsia" w:cstheme="minorEastAsia"/>
                <w:sz w:val="22"/>
                <w:szCs w:val="20"/>
                <w:lang w:eastAsia="zh-CN"/>
              </w:rPr>
              <w:t>是否为</w:t>
            </w:r>
            <w:r>
              <w:rPr>
                <w:rFonts w:hint="eastAsia" w:asciiTheme="minorEastAsia" w:hAnsiTheme="minorEastAsia" w:eastAsiaTheme="minorEastAsia" w:cstheme="minorEastAsia"/>
                <w:sz w:val="22"/>
                <w:szCs w:val="20"/>
              </w:rPr>
              <w:t>一级造价工程师</w:t>
            </w:r>
          </w:p>
        </w:tc>
        <w:tc>
          <w:tcPr>
            <w:tcW w:w="3005" w:type="dxa"/>
            <w:gridSpan w:val="2"/>
            <w:tcBorders>
              <w:top w:val="single" w:color="auto" w:sz="4" w:space="0"/>
              <w:left w:val="single" w:color="auto" w:sz="4" w:space="0"/>
              <w:bottom w:val="single" w:color="auto" w:sz="4" w:space="0"/>
            </w:tcBorders>
            <w:vAlign w:val="center"/>
          </w:tcPr>
          <w:p w14:paraId="4F8E875C">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heme="minorEastAsia" w:hAnsiTheme="minorEastAsia" w:eastAsiaTheme="minorEastAsia" w:cstheme="minorEastAsia"/>
                <w:sz w:val="20"/>
                <w:szCs w:val="16"/>
                <w:lang w:eastAsia="zh-CN"/>
              </w:rPr>
            </w:pPr>
            <w:r>
              <w:rPr>
                <w:rFonts w:hint="eastAsia" w:asciiTheme="minorEastAsia" w:hAnsiTheme="minorEastAsia" w:eastAsiaTheme="minorEastAsia" w:cstheme="minorEastAsia"/>
                <w:sz w:val="20"/>
                <w:szCs w:val="16"/>
                <w:lang w:eastAsia="zh-CN"/>
              </w:rPr>
              <w:t>社保缴纳单位与申报单位不一致的</w:t>
            </w:r>
          </w:p>
        </w:tc>
      </w:tr>
      <w:tr w14:paraId="3680290A">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560" w:hRule="atLeast"/>
          <w:jc w:val="center"/>
        </w:trPr>
        <w:tc>
          <w:tcPr>
            <w:tcW w:w="930" w:type="dxa"/>
            <w:vMerge w:val="continue"/>
            <w:vAlign w:val="center"/>
          </w:tcPr>
          <w:p w14:paraId="4BA30304">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heme="minorEastAsia" w:hAnsiTheme="minorEastAsia" w:eastAsiaTheme="minorEastAsia" w:cstheme="minorEastAsia"/>
                <w:sz w:val="22"/>
                <w:szCs w:val="20"/>
              </w:rPr>
            </w:pPr>
          </w:p>
        </w:tc>
        <w:tc>
          <w:tcPr>
            <w:tcW w:w="1280" w:type="dxa"/>
            <w:vMerge w:val="continue"/>
            <w:vAlign w:val="center"/>
          </w:tcPr>
          <w:p w14:paraId="1C98C2F4">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heme="minorEastAsia" w:hAnsiTheme="minorEastAsia" w:eastAsiaTheme="minorEastAsia" w:cstheme="minorEastAsia"/>
                <w:sz w:val="22"/>
                <w:szCs w:val="20"/>
              </w:rPr>
            </w:pPr>
          </w:p>
        </w:tc>
        <w:tc>
          <w:tcPr>
            <w:tcW w:w="774" w:type="dxa"/>
            <w:vMerge w:val="continue"/>
            <w:vAlign w:val="center"/>
          </w:tcPr>
          <w:p w14:paraId="7FBCFB19">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heme="minorEastAsia" w:hAnsiTheme="minorEastAsia" w:eastAsiaTheme="minorEastAsia" w:cstheme="minorEastAsia"/>
                <w:sz w:val="22"/>
                <w:szCs w:val="20"/>
              </w:rPr>
            </w:pPr>
          </w:p>
        </w:tc>
        <w:tc>
          <w:tcPr>
            <w:tcW w:w="1555" w:type="dxa"/>
            <w:vMerge w:val="continue"/>
            <w:tcBorders>
              <w:right w:val="single" w:color="auto" w:sz="4" w:space="0"/>
            </w:tcBorders>
            <w:vAlign w:val="center"/>
          </w:tcPr>
          <w:p w14:paraId="75FDBC5D">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heme="minorEastAsia" w:hAnsiTheme="minorEastAsia" w:eastAsiaTheme="minorEastAsia" w:cstheme="minorEastAsia"/>
                <w:sz w:val="22"/>
                <w:szCs w:val="20"/>
              </w:rPr>
            </w:pPr>
          </w:p>
        </w:tc>
        <w:tc>
          <w:tcPr>
            <w:tcW w:w="1276" w:type="dxa"/>
            <w:vMerge w:val="continue"/>
            <w:vAlign w:val="center"/>
          </w:tcPr>
          <w:p w14:paraId="14094D37">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heme="minorEastAsia" w:hAnsiTheme="minorEastAsia" w:eastAsiaTheme="minorEastAsia" w:cstheme="minorEastAsia"/>
                <w:color w:val="000000"/>
                <w:kern w:val="0"/>
                <w:sz w:val="22"/>
                <w:szCs w:val="22"/>
              </w:rPr>
            </w:pPr>
          </w:p>
        </w:tc>
        <w:tc>
          <w:tcPr>
            <w:tcW w:w="1235" w:type="dxa"/>
            <w:vMerge w:val="continue"/>
            <w:tcBorders>
              <w:left w:val="single" w:color="auto" w:sz="4" w:space="0"/>
            </w:tcBorders>
            <w:vAlign w:val="center"/>
          </w:tcPr>
          <w:p w14:paraId="7D57468A">
            <w:pPr>
              <w:snapToGrid w:val="0"/>
              <w:jc w:val="center"/>
              <w:rPr>
                <w:rFonts w:hint="eastAsia" w:asciiTheme="minorEastAsia" w:hAnsiTheme="minorEastAsia" w:eastAsiaTheme="minorEastAsia" w:cstheme="minorEastAsia"/>
                <w:color w:val="000000"/>
                <w:kern w:val="0"/>
                <w:sz w:val="22"/>
                <w:szCs w:val="22"/>
              </w:rPr>
            </w:pPr>
          </w:p>
        </w:tc>
        <w:tc>
          <w:tcPr>
            <w:tcW w:w="1235" w:type="dxa"/>
            <w:vMerge w:val="continue"/>
            <w:tcBorders>
              <w:left w:val="single" w:color="auto" w:sz="4" w:space="0"/>
            </w:tcBorders>
            <w:vAlign w:val="center"/>
          </w:tcPr>
          <w:p w14:paraId="0ECA0B37">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heme="minorEastAsia" w:hAnsiTheme="minorEastAsia" w:eastAsiaTheme="minorEastAsia" w:cstheme="minorEastAsia"/>
                <w:color w:val="000000"/>
                <w:kern w:val="0"/>
                <w:sz w:val="22"/>
                <w:szCs w:val="22"/>
              </w:rPr>
            </w:pPr>
          </w:p>
        </w:tc>
        <w:tc>
          <w:tcPr>
            <w:tcW w:w="1185" w:type="dxa"/>
            <w:vMerge w:val="continue"/>
            <w:tcBorders>
              <w:left w:val="single" w:color="auto" w:sz="4" w:space="0"/>
            </w:tcBorders>
            <w:vAlign w:val="center"/>
          </w:tcPr>
          <w:p w14:paraId="1F232C02">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heme="minorEastAsia" w:hAnsiTheme="minorEastAsia" w:eastAsiaTheme="minorEastAsia" w:cstheme="minorEastAsia"/>
                <w:color w:val="000000"/>
                <w:kern w:val="0"/>
                <w:sz w:val="22"/>
                <w:szCs w:val="22"/>
              </w:rPr>
            </w:pPr>
          </w:p>
        </w:tc>
        <w:tc>
          <w:tcPr>
            <w:tcW w:w="1042" w:type="dxa"/>
            <w:vMerge w:val="continue"/>
            <w:tcBorders>
              <w:left w:val="single" w:color="auto" w:sz="4" w:space="0"/>
            </w:tcBorders>
            <w:vAlign w:val="center"/>
          </w:tcPr>
          <w:p w14:paraId="73F7569B">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heme="minorEastAsia" w:hAnsiTheme="minorEastAsia" w:eastAsiaTheme="minorEastAsia" w:cstheme="minorEastAsia"/>
                <w:sz w:val="22"/>
                <w:szCs w:val="20"/>
              </w:rPr>
            </w:pPr>
          </w:p>
        </w:tc>
        <w:tc>
          <w:tcPr>
            <w:tcW w:w="1160" w:type="dxa"/>
            <w:tcBorders>
              <w:top w:val="single" w:color="auto" w:sz="4" w:space="0"/>
              <w:left w:val="single" w:color="auto" w:sz="4" w:space="0"/>
            </w:tcBorders>
            <w:vAlign w:val="center"/>
          </w:tcPr>
          <w:p w14:paraId="6FCCC1C4">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heme="minorEastAsia" w:hAnsiTheme="minorEastAsia" w:eastAsiaTheme="minorEastAsia" w:cstheme="minorEastAsia"/>
                <w:sz w:val="20"/>
                <w:szCs w:val="16"/>
              </w:rPr>
            </w:pPr>
            <w:r>
              <w:rPr>
                <w:rFonts w:hint="eastAsia" w:asciiTheme="minorEastAsia" w:hAnsiTheme="minorEastAsia" w:eastAsiaTheme="minorEastAsia" w:cstheme="minorEastAsia"/>
                <w:sz w:val="20"/>
                <w:szCs w:val="16"/>
              </w:rPr>
              <w:t>是否为分公司缴纳社保</w:t>
            </w:r>
          </w:p>
        </w:tc>
        <w:tc>
          <w:tcPr>
            <w:tcW w:w="1845" w:type="dxa"/>
            <w:tcBorders>
              <w:top w:val="single" w:color="auto" w:sz="4" w:space="0"/>
              <w:left w:val="single" w:color="auto" w:sz="4" w:space="0"/>
            </w:tcBorders>
            <w:vAlign w:val="center"/>
          </w:tcPr>
          <w:p w14:paraId="0A10ED01">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heme="minorEastAsia" w:hAnsiTheme="minorEastAsia" w:eastAsiaTheme="minorEastAsia" w:cstheme="minorEastAsia"/>
                <w:sz w:val="20"/>
                <w:szCs w:val="16"/>
              </w:rPr>
            </w:pPr>
            <w:r>
              <w:rPr>
                <w:rFonts w:hint="eastAsia" w:asciiTheme="minorEastAsia" w:hAnsiTheme="minorEastAsia" w:eastAsiaTheme="minorEastAsia" w:cstheme="minorEastAsia"/>
                <w:sz w:val="20"/>
                <w:szCs w:val="16"/>
              </w:rPr>
              <w:t>是否</w:t>
            </w:r>
            <w:r>
              <w:rPr>
                <w:rFonts w:hint="eastAsia" w:asciiTheme="minorEastAsia" w:hAnsiTheme="minorEastAsia" w:eastAsiaTheme="minorEastAsia" w:cstheme="minorEastAsia"/>
                <w:sz w:val="20"/>
                <w:szCs w:val="16"/>
                <w:lang w:eastAsia="zh-CN"/>
              </w:rPr>
              <w:t>属于不认定为“挂证”行为的</w:t>
            </w:r>
            <w:r>
              <w:rPr>
                <w:rFonts w:hint="eastAsia" w:asciiTheme="minorEastAsia" w:hAnsiTheme="minorEastAsia" w:eastAsiaTheme="minorEastAsia" w:cstheme="minorEastAsia"/>
                <w:sz w:val="20"/>
                <w:szCs w:val="16"/>
                <w:lang w:val="en-US" w:eastAsia="zh-CN"/>
              </w:rPr>
              <w:t>6类</w:t>
            </w:r>
            <w:r>
              <w:rPr>
                <w:rFonts w:hint="eastAsia" w:asciiTheme="minorEastAsia" w:hAnsiTheme="minorEastAsia" w:eastAsiaTheme="minorEastAsia" w:cstheme="minorEastAsia"/>
                <w:sz w:val="20"/>
                <w:szCs w:val="16"/>
              </w:rPr>
              <w:t>情形</w:t>
            </w:r>
          </w:p>
        </w:tc>
      </w:tr>
      <w:tr w14:paraId="0509512F">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595" w:hRule="atLeast"/>
          <w:jc w:val="center"/>
        </w:trPr>
        <w:tc>
          <w:tcPr>
            <w:tcW w:w="930" w:type="dxa"/>
            <w:vAlign w:val="center"/>
          </w:tcPr>
          <w:p w14:paraId="5230C7CD">
            <w:pPr>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w:t>
            </w:r>
          </w:p>
        </w:tc>
        <w:tc>
          <w:tcPr>
            <w:tcW w:w="1280" w:type="dxa"/>
            <w:vAlign w:val="center"/>
          </w:tcPr>
          <w:p w14:paraId="048E25F8">
            <w:pPr>
              <w:snapToGrid w:val="0"/>
              <w:jc w:val="center"/>
              <w:rPr>
                <w:rFonts w:hint="eastAsia" w:ascii="宋体" w:hAnsi="宋体" w:eastAsia="仿宋_GB2312" w:cs="Times New Roman"/>
                <w:i/>
                <w:iCs/>
                <w:color w:val="333399"/>
                <w:sz w:val="21"/>
                <w:szCs w:val="21"/>
                <w:lang w:eastAsia="zh-CN"/>
              </w:rPr>
            </w:pPr>
            <w:r>
              <w:rPr>
                <w:rFonts w:hint="eastAsia" w:ascii="宋体" w:hAnsi="宋体" w:cs="Times New Roman"/>
                <w:i/>
                <w:iCs/>
                <w:color w:val="333399"/>
                <w:sz w:val="21"/>
                <w:szCs w:val="21"/>
                <w:lang w:eastAsia="zh-CN"/>
              </w:rPr>
              <w:t>技术负责人、</w:t>
            </w:r>
            <w:r>
              <w:rPr>
                <w:rFonts w:hint="eastAsia" w:ascii="宋体" w:hAnsi="宋体" w:cs="Times New Roman"/>
                <w:i/>
                <w:iCs/>
                <w:color w:val="333399"/>
                <w:sz w:val="21"/>
                <w:szCs w:val="21"/>
              </w:rPr>
              <w:t>监理工程师</w:t>
            </w:r>
          </w:p>
        </w:tc>
        <w:tc>
          <w:tcPr>
            <w:tcW w:w="774" w:type="dxa"/>
            <w:vAlign w:val="center"/>
          </w:tcPr>
          <w:p w14:paraId="52B45DC0">
            <w:pPr>
              <w:snapToGrid w:val="0"/>
              <w:jc w:val="center"/>
              <w:rPr>
                <w:rFonts w:hint="eastAsia" w:ascii="宋体" w:hAnsi="宋体" w:cs="Times New Roman"/>
                <w:i/>
                <w:iCs/>
                <w:color w:val="333399"/>
                <w:sz w:val="21"/>
                <w:szCs w:val="21"/>
              </w:rPr>
            </w:pPr>
            <w:r>
              <w:rPr>
                <w:rFonts w:hint="eastAsia" w:ascii="宋体" w:hAnsi="宋体" w:cs="Times New Roman"/>
                <w:i/>
                <w:iCs/>
                <w:color w:val="333399"/>
                <w:sz w:val="21"/>
                <w:szCs w:val="21"/>
              </w:rPr>
              <w:t>李四</w:t>
            </w:r>
          </w:p>
        </w:tc>
        <w:tc>
          <w:tcPr>
            <w:tcW w:w="1555" w:type="dxa"/>
            <w:tcBorders>
              <w:right w:val="single" w:color="auto" w:sz="4" w:space="0"/>
            </w:tcBorders>
            <w:vAlign w:val="center"/>
          </w:tcPr>
          <w:p w14:paraId="306653FF">
            <w:pPr>
              <w:snapToGrid w:val="0"/>
              <w:jc w:val="center"/>
              <w:rPr>
                <w:rFonts w:hint="eastAsia" w:ascii="宋体" w:hAnsi="宋体" w:cs="Times New Roman"/>
                <w:i/>
                <w:iCs/>
                <w:color w:val="333399"/>
                <w:sz w:val="21"/>
                <w:szCs w:val="21"/>
              </w:rPr>
            </w:pPr>
            <w:r>
              <w:rPr>
                <w:rFonts w:hint="eastAsia" w:ascii="宋体" w:hAnsi="宋体" w:cs="Times New Roman"/>
                <w:i/>
                <w:iCs/>
                <w:color w:val="333399"/>
                <w:sz w:val="21"/>
                <w:szCs w:val="21"/>
              </w:rPr>
              <w:t>18位身份证号</w:t>
            </w:r>
          </w:p>
        </w:tc>
        <w:tc>
          <w:tcPr>
            <w:tcW w:w="1276" w:type="dxa"/>
            <w:vAlign w:val="center"/>
          </w:tcPr>
          <w:p w14:paraId="7B920DB8">
            <w:pPr>
              <w:snapToGrid w:val="0"/>
              <w:jc w:val="center"/>
              <w:rPr>
                <w:rFonts w:hint="eastAsia" w:ascii="宋体" w:hAnsi="宋体" w:cs="Times New Roman"/>
                <w:i/>
                <w:iCs/>
                <w:color w:val="333399"/>
                <w:sz w:val="21"/>
                <w:szCs w:val="21"/>
              </w:rPr>
            </w:pPr>
            <w:r>
              <w:rPr>
                <w:rFonts w:hint="eastAsia" w:ascii="宋体" w:hAnsi="宋体" w:cs="Times New Roman"/>
                <w:i/>
                <w:iCs/>
                <w:color w:val="333399"/>
                <w:sz w:val="21"/>
                <w:szCs w:val="21"/>
              </w:rPr>
              <w:t>水利工程施工监理</w:t>
            </w:r>
          </w:p>
        </w:tc>
        <w:tc>
          <w:tcPr>
            <w:tcW w:w="1235" w:type="dxa"/>
            <w:tcBorders>
              <w:left w:val="single" w:color="auto" w:sz="4" w:space="0"/>
            </w:tcBorders>
            <w:vAlign w:val="center"/>
          </w:tcPr>
          <w:p w14:paraId="5620B595">
            <w:pPr>
              <w:snapToGrid w:val="0"/>
              <w:jc w:val="center"/>
              <w:rPr>
                <w:rFonts w:hint="eastAsia" w:ascii="宋体" w:hAnsi="宋体" w:cs="Times New Roman"/>
                <w:i/>
                <w:iCs/>
                <w:color w:val="333399"/>
                <w:sz w:val="21"/>
                <w:szCs w:val="21"/>
                <w:lang w:eastAsia="zh-CN"/>
              </w:rPr>
            </w:pPr>
            <w:r>
              <w:rPr>
                <w:rFonts w:hint="eastAsia" w:ascii="宋体" w:hAnsi="宋体" w:cs="Times New Roman"/>
                <w:i/>
                <w:iCs/>
                <w:color w:val="333399"/>
                <w:sz w:val="21"/>
                <w:szCs w:val="21"/>
              </w:rPr>
              <w:t>是</w:t>
            </w:r>
          </w:p>
        </w:tc>
        <w:tc>
          <w:tcPr>
            <w:tcW w:w="1235" w:type="dxa"/>
            <w:tcBorders>
              <w:left w:val="single" w:color="auto" w:sz="4" w:space="0"/>
            </w:tcBorders>
            <w:vAlign w:val="center"/>
          </w:tcPr>
          <w:p w14:paraId="73E38884">
            <w:pPr>
              <w:snapToGrid w:val="0"/>
              <w:jc w:val="center"/>
              <w:rPr>
                <w:rFonts w:hint="eastAsia" w:ascii="宋体" w:hAnsi="宋体" w:cs="Times New Roman"/>
                <w:i/>
                <w:iCs/>
                <w:color w:val="333399"/>
                <w:sz w:val="21"/>
                <w:szCs w:val="21"/>
              </w:rPr>
            </w:pPr>
            <w:r>
              <w:rPr>
                <w:rFonts w:hint="eastAsia" w:ascii="宋体" w:hAnsi="宋体" w:cs="Times New Roman"/>
                <w:i/>
                <w:iCs/>
                <w:color w:val="333399"/>
                <w:sz w:val="21"/>
                <w:szCs w:val="21"/>
                <w:lang w:eastAsia="zh-CN"/>
              </w:rPr>
              <w:t>正高级工程师</w:t>
            </w:r>
          </w:p>
        </w:tc>
        <w:tc>
          <w:tcPr>
            <w:tcW w:w="1185" w:type="dxa"/>
            <w:tcBorders>
              <w:left w:val="single" w:color="auto" w:sz="4" w:space="0"/>
            </w:tcBorders>
            <w:vAlign w:val="center"/>
          </w:tcPr>
          <w:p w14:paraId="480F3AB4">
            <w:pPr>
              <w:snapToGrid w:val="0"/>
              <w:jc w:val="center"/>
              <w:rPr>
                <w:rFonts w:hint="eastAsia" w:ascii="宋体" w:hAnsi="宋体" w:cs="Times New Roman"/>
                <w:i/>
                <w:iCs/>
                <w:color w:val="333399"/>
                <w:sz w:val="21"/>
                <w:szCs w:val="21"/>
              </w:rPr>
            </w:pPr>
            <w:r>
              <w:rPr>
                <w:rFonts w:hint="eastAsia" w:ascii="宋体" w:hAnsi="宋体" w:cs="Times New Roman"/>
                <w:i/>
                <w:iCs/>
                <w:color w:val="333399"/>
                <w:sz w:val="21"/>
                <w:szCs w:val="21"/>
              </w:rPr>
              <w:t>水利水电工程</w:t>
            </w:r>
          </w:p>
        </w:tc>
        <w:tc>
          <w:tcPr>
            <w:tcW w:w="1042" w:type="dxa"/>
            <w:tcBorders>
              <w:left w:val="single" w:color="auto" w:sz="4" w:space="0"/>
            </w:tcBorders>
            <w:vAlign w:val="center"/>
          </w:tcPr>
          <w:p w14:paraId="3ECA1A3A">
            <w:pPr>
              <w:snapToGrid w:val="0"/>
              <w:jc w:val="center"/>
              <w:rPr>
                <w:rFonts w:hint="eastAsia" w:ascii="宋体" w:hAnsi="宋体" w:eastAsia="仿宋_GB2312" w:cs="Times New Roman"/>
                <w:i/>
                <w:iCs/>
                <w:color w:val="333399"/>
                <w:sz w:val="21"/>
                <w:szCs w:val="21"/>
                <w:lang w:eastAsia="zh-CN"/>
              </w:rPr>
            </w:pPr>
            <w:r>
              <w:rPr>
                <w:rFonts w:hint="eastAsia" w:ascii="宋体" w:hAnsi="宋体" w:cs="Times New Roman"/>
                <w:i/>
                <w:iCs/>
                <w:color w:val="333399"/>
                <w:sz w:val="21"/>
                <w:szCs w:val="21"/>
                <w:lang w:eastAsia="zh-CN"/>
              </w:rPr>
              <w:t>否</w:t>
            </w:r>
          </w:p>
        </w:tc>
        <w:tc>
          <w:tcPr>
            <w:tcW w:w="1160" w:type="dxa"/>
            <w:tcBorders>
              <w:left w:val="single" w:color="auto" w:sz="4" w:space="0"/>
            </w:tcBorders>
            <w:vAlign w:val="center"/>
          </w:tcPr>
          <w:p w14:paraId="777F2E7B">
            <w:pPr>
              <w:snapToGrid w:val="0"/>
              <w:jc w:val="center"/>
              <w:rPr>
                <w:rFonts w:hint="eastAsia" w:ascii="宋体" w:hAnsi="宋体" w:cs="Times New Roman"/>
                <w:i/>
                <w:iCs/>
                <w:color w:val="333399"/>
                <w:sz w:val="21"/>
                <w:szCs w:val="21"/>
              </w:rPr>
            </w:pPr>
            <w:r>
              <w:rPr>
                <w:rFonts w:hint="eastAsia" w:ascii="宋体" w:hAnsi="宋体" w:cs="Times New Roman"/>
                <w:i/>
                <w:iCs/>
                <w:color w:val="333399"/>
                <w:sz w:val="21"/>
                <w:szCs w:val="21"/>
              </w:rPr>
              <w:t>是</w:t>
            </w:r>
          </w:p>
        </w:tc>
        <w:tc>
          <w:tcPr>
            <w:tcW w:w="1845" w:type="dxa"/>
            <w:tcBorders>
              <w:left w:val="single" w:color="auto" w:sz="4" w:space="0"/>
            </w:tcBorders>
            <w:vAlign w:val="center"/>
          </w:tcPr>
          <w:p w14:paraId="52089281">
            <w:pPr>
              <w:snapToGrid w:val="0"/>
              <w:jc w:val="center"/>
              <w:rPr>
                <w:rFonts w:hint="eastAsia" w:ascii="宋体" w:hAnsi="宋体" w:cs="Times New Roman"/>
                <w:i/>
                <w:iCs/>
                <w:color w:val="333399"/>
                <w:sz w:val="21"/>
                <w:szCs w:val="21"/>
              </w:rPr>
            </w:pPr>
            <w:r>
              <w:rPr>
                <w:rFonts w:hint="eastAsia" w:ascii="宋体" w:hAnsi="宋体" w:cs="Times New Roman"/>
                <w:i/>
                <w:iCs/>
                <w:color w:val="333399"/>
                <w:sz w:val="21"/>
                <w:szCs w:val="21"/>
              </w:rPr>
              <w:t>是，属第</w:t>
            </w:r>
            <w:r>
              <w:rPr>
                <w:rFonts w:hint="eastAsia" w:ascii="宋体" w:hAnsi="宋体" w:cs="Times New Roman"/>
                <w:i/>
                <w:iCs/>
                <w:color w:val="333399"/>
                <w:sz w:val="21"/>
                <w:szCs w:val="21"/>
                <w:lang w:val="en-US" w:eastAsia="zh-CN"/>
              </w:rPr>
              <w:t>2</w:t>
            </w:r>
            <w:r>
              <w:rPr>
                <w:rFonts w:hint="eastAsia" w:ascii="宋体" w:hAnsi="宋体" w:cs="Times New Roman"/>
                <w:i/>
                <w:iCs/>
                <w:color w:val="333399"/>
                <w:sz w:val="21"/>
                <w:szCs w:val="21"/>
                <w:lang w:eastAsia="zh-CN"/>
              </w:rPr>
              <w:t>类</w:t>
            </w:r>
            <w:r>
              <w:rPr>
                <w:rFonts w:hint="eastAsia" w:ascii="宋体" w:hAnsi="宋体" w:cs="Times New Roman"/>
                <w:i/>
                <w:iCs/>
                <w:color w:val="333399"/>
                <w:sz w:val="21"/>
                <w:szCs w:val="21"/>
              </w:rPr>
              <w:t>情形</w:t>
            </w:r>
          </w:p>
        </w:tc>
      </w:tr>
      <w:tr w14:paraId="69232827">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595" w:hRule="atLeast"/>
          <w:jc w:val="center"/>
        </w:trPr>
        <w:tc>
          <w:tcPr>
            <w:tcW w:w="930" w:type="dxa"/>
            <w:vAlign w:val="center"/>
          </w:tcPr>
          <w:p w14:paraId="4E79C34C">
            <w:pPr>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w:t>
            </w:r>
          </w:p>
        </w:tc>
        <w:tc>
          <w:tcPr>
            <w:tcW w:w="1280" w:type="dxa"/>
            <w:vAlign w:val="center"/>
          </w:tcPr>
          <w:p w14:paraId="65CCA29A">
            <w:pPr>
              <w:snapToGrid w:val="0"/>
              <w:jc w:val="center"/>
              <w:rPr>
                <w:rFonts w:hint="eastAsia" w:ascii="宋体" w:hAnsi="宋体" w:eastAsia="仿宋_GB2312" w:cs="Times New Roman"/>
                <w:i/>
                <w:iCs/>
                <w:color w:val="333399"/>
                <w:sz w:val="21"/>
                <w:szCs w:val="21"/>
                <w:lang w:eastAsia="zh-CN"/>
              </w:rPr>
            </w:pPr>
            <w:r>
              <w:rPr>
                <w:rFonts w:hint="eastAsia" w:ascii="宋体" w:hAnsi="宋体" w:cs="Times New Roman"/>
                <w:i/>
                <w:iCs/>
                <w:color w:val="333399"/>
                <w:sz w:val="21"/>
                <w:szCs w:val="21"/>
                <w:lang w:eastAsia="zh-CN"/>
              </w:rPr>
              <w:t>造价工程师</w:t>
            </w:r>
          </w:p>
        </w:tc>
        <w:tc>
          <w:tcPr>
            <w:tcW w:w="774" w:type="dxa"/>
            <w:vAlign w:val="center"/>
          </w:tcPr>
          <w:p w14:paraId="19367BA5">
            <w:pPr>
              <w:snapToGrid w:val="0"/>
              <w:jc w:val="center"/>
              <w:rPr>
                <w:rFonts w:hint="eastAsia" w:ascii="宋体" w:hAnsi="宋体" w:cs="Times New Roman"/>
                <w:i/>
                <w:iCs/>
                <w:color w:val="333399"/>
                <w:sz w:val="21"/>
                <w:szCs w:val="21"/>
              </w:rPr>
            </w:pPr>
            <w:r>
              <w:rPr>
                <w:rFonts w:hint="eastAsia" w:ascii="宋体" w:hAnsi="宋体" w:cs="Times New Roman"/>
                <w:i/>
                <w:iCs/>
                <w:color w:val="333399"/>
                <w:sz w:val="21"/>
                <w:szCs w:val="21"/>
              </w:rPr>
              <w:t>张三</w:t>
            </w:r>
          </w:p>
        </w:tc>
        <w:tc>
          <w:tcPr>
            <w:tcW w:w="1555" w:type="dxa"/>
            <w:tcBorders>
              <w:right w:val="single" w:color="auto" w:sz="4" w:space="0"/>
            </w:tcBorders>
            <w:vAlign w:val="center"/>
          </w:tcPr>
          <w:p w14:paraId="42399C97">
            <w:pPr>
              <w:snapToGrid w:val="0"/>
              <w:jc w:val="center"/>
              <w:rPr>
                <w:rFonts w:hint="eastAsia" w:ascii="宋体" w:hAnsi="宋体" w:cs="Times New Roman"/>
                <w:i/>
                <w:iCs/>
                <w:color w:val="333399"/>
                <w:sz w:val="21"/>
                <w:szCs w:val="21"/>
              </w:rPr>
            </w:pPr>
            <w:r>
              <w:rPr>
                <w:rFonts w:hint="eastAsia" w:ascii="宋体" w:hAnsi="宋体" w:cs="Times New Roman"/>
                <w:i/>
                <w:iCs/>
                <w:color w:val="333399"/>
                <w:sz w:val="21"/>
                <w:szCs w:val="21"/>
              </w:rPr>
              <w:t>18位身份证号</w:t>
            </w:r>
          </w:p>
        </w:tc>
        <w:tc>
          <w:tcPr>
            <w:tcW w:w="1276" w:type="dxa"/>
            <w:vAlign w:val="center"/>
          </w:tcPr>
          <w:p w14:paraId="0E431514">
            <w:pPr>
              <w:snapToGrid w:val="0"/>
              <w:jc w:val="center"/>
              <w:rPr>
                <w:rFonts w:hint="eastAsia" w:ascii="宋体" w:hAnsi="宋体" w:cs="Times New Roman"/>
                <w:i/>
                <w:iCs/>
                <w:color w:val="333399"/>
                <w:sz w:val="21"/>
                <w:szCs w:val="21"/>
              </w:rPr>
            </w:pPr>
            <w:r>
              <w:rPr>
                <w:rFonts w:hint="eastAsia" w:ascii="宋体" w:hAnsi="宋体" w:cs="Times New Roman"/>
                <w:i/>
                <w:iCs/>
                <w:color w:val="333399"/>
                <w:sz w:val="21"/>
                <w:szCs w:val="21"/>
              </w:rPr>
              <w:t>水利工程施工监理</w:t>
            </w:r>
          </w:p>
        </w:tc>
        <w:tc>
          <w:tcPr>
            <w:tcW w:w="1235" w:type="dxa"/>
            <w:tcBorders>
              <w:left w:val="single" w:color="auto" w:sz="4" w:space="0"/>
            </w:tcBorders>
            <w:vAlign w:val="center"/>
          </w:tcPr>
          <w:p w14:paraId="3501D7FB">
            <w:pPr>
              <w:snapToGrid w:val="0"/>
              <w:jc w:val="center"/>
              <w:rPr>
                <w:rFonts w:hint="eastAsia" w:ascii="宋体" w:hAnsi="宋体" w:cs="Times New Roman"/>
                <w:i/>
                <w:iCs/>
                <w:color w:val="333399"/>
                <w:sz w:val="21"/>
                <w:szCs w:val="21"/>
              </w:rPr>
            </w:pPr>
            <w:r>
              <w:rPr>
                <w:rFonts w:hint="eastAsia" w:ascii="宋体" w:hAnsi="宋体" w:cs="Times New Roman"/>
                <w:i/>
                <w:iCs/>
                <w:color w:val="333399"/>
                <w:sz w:val="21"/>
                <w:szCs w:val="21"/>
              </w:rPr>
              <w:t>是</w:t>
            </w:r>
          </w:p>
        </w:tc>
        <w:tc>
          <w:tcPr>
            <w:tcW w:w="1235" w:type="dxa"/>
            <w:tcBorders>
              <w:left w:val="single" w:color="auto" w:sz="4" w:space="0"/>
            </w:tcBorders>
            <w:vAlign w:val="center"/>
          </w:tcPr>
          <w:p w14:paraId="41D494A8">
            <w:pPr>
              <w:snapToGrid w:val="0"/>
              <w:jc w:val="center"/>
              <w:rPr>
                <w:rFonts w:hint="eastAsia" w:ascii="宋体" w:hAnsi="宋体" w:cs="Times New Roman"/>
                <w:i/>
                <w:iCs/>
                <w:color w:val="333399"/>
                <w:sz w:val="21"/>
                <w:szCs w:val="21"/>
              </w:rPr>
            </w:pPr>
            <w:r>
              <w:rPr>
                <w:rFonts w:hint="eastAsia" w:ascii="宋体" w:hAnsi="宋体" w:cs="Times New Roman"/>
                <w:i/>
                <w:iCs/>
                <w:color w:val="333399"/>
                <w:sz w:val="21"/>
                <w:szCs w:val="21"/>
              </w:rPr>
              <w:t>高级工程师</w:t>
            </w:r>
          </w:p>
        </w:tc>
        <w:tc>
          <w:tcPr>
            <w:tcW w:w="1185" w:type="dxa"/>
            <w:tcBorders>
              <w:left w:val="single" w:color="auto" w:sz="4" w:space="0"/>
            </w:tcBorders>
            <w:vAlign w:val="center"/>
          </w:tcPr>
          <w:p w14:paraId="0E7788BE">
            <w:pPr>
              <w:snapToGrid w:val="0"/>
              <w:jc w:val="center"/>
              <w:rPr>
                <w:rFonts w:hint="eastAsia" w:ascii="宋体" w:hAnsi="宋体" w:cs="Times New Roman"/>
                <w:i/>
                <w:iCs/>
                <w:color w:val="333399"/>
                <w:sz w:val="21"/>
                <w:szCs w:val="21"/>
              </w:rPr>
            </w:pPr>
            <w:r>
              <w:rPr>
                <w:rFonts w:hint="eastAsia" w:ascii="宋体" w:hAnsi="宋体" w:cs="Times New Roman"/>
                <w:i/>
                <w:iCs/>
                <w:color w:val="333399"/>
                <w:sz w:val="21"/>
                <w:szCs w:val="21"/>
              </w:rPr>
              <w:t>水利水电工程</w:t>
            </w:r>
          </w:p>
        </w:tc>
        <w:tc>
          <w:tcPr>
            <w:tcW w:w="1042" w:type="dxa"/>
            <w:tcBorders>
              <w:left w:val="single" w:color="auto" w:sz="4" w:space="0"/>
            </w:tcBorders>
            <w:vAlign w:val="center"/>
          </w:tcPr>
          <w:p w14:paraId="7F97B49D">
            <w:pPr>
              <w:snapToGrid w:val="0"/>
              <w:jc w:val="center"/>
              <w:rPr>
                <w:rFonts w:hint="eastAsia" w:ascii="宋体" w:hAnsi="宋体" w:eastAsia="仿宋_GB2312" w:cs="Times New Roman"/>
                <w:i/>
                <w:iCs/>
                <w:color w:val="333399"/>
                <w:sz w:val="21"/>
                <w:szCs w:val="21"/>
                <w:lang w:eastAsia="zh-CN"/>
              </w:rPr>
            </w:pPr>
            <w:r>
              <w:rPr>
                <w:rFonts w:hint="eastAsia" w:ascii="宋体" w:hAnsi="宋体" w:cs="Times New Roman"/>
                <w:i/>
                <w:iCs/>
                <w:color w:val="333399"/>
                <w:sz w:val="21"/>
                <w:szCs w:val="21"/>
                <w:lang w:eastAsia="zh-CN"/>
              </w:rPr>
              <w:t>是</w:t>
            </w:r>
          </w:p>
        </w:tc>
        <w:tc>
          <w:tcPr>
            <w:tcW w:w="1160" w:type="dxa"/>
            <w:tcBorders>
              <w:left w:val="single" w:color="auto" w:sz="4" w:space="0"/>
            </w:tcBorders>
            <w:vAlign w:val="center"/>
          </w:tcPr>
          <w:p w14:paraId="5B522B5C">
            <w:pPr>
              <w:snapToGrid w:val="0"/>
              <w:jc w:val="center"/>
              <w:rPr>
                <w:rFonts w:hint="eastAsia" w:ascii="宋体" w:hAnsi="宋体" w:cs="Times New Roman"/>
                <w:i/>
                <w:iCs/>
                <w:color w:val="333399"/>
                <w:sz w:val="21"/>
                <w:szCs w:val="21"/>
              </w:rPr>
            </w:pPr>
            <w:r>
              <w:rPr>
                <w:rFonts w:hint="eastAsia" w:ascii="宋体" w:hAnsi="宋体" w:cs="Times New Roman"/>
                <w:i/>
                <w:iCs/>
                <w:color w:val="333399"/>
                <w:sz w:val="21"/>
                <w:szCs w:val="21"/>
              </w:rPr>
              <w:t>是</w:t>
            </w:r>
          </w:p>
        </w:tc>
        <w:tc>
          <w:tcPr>
            <w:tcW w:w="1845" w:type="dxa"/>
            <w:tcBorders>
              <w:left w:val="single" w:color="auto" w:sz="4" w:space="0"/>
            </w:tcBorders>
            <w:vAlign w:val="center"/>
          </w:tcPr>
          <w:p w14:paraId="6FA12D01">
            <w:pPr>
              <w:snapToGrid w:val="0"/>
              <w:jc w:val="center"/>
              <w:rPr>
                <w:rFonts w:hint="eastAsia" w:ascii="宋体" w:hAnsi="宋体" w:cs="Times New Roman"/>
                <w:i/>
                <w:iCs/>
                <w:color w:val="333399"/>
                <w:sz w:val="21"/>
                <w:szCs w:val="21"/>
              </w:rPr>
            </w:pPr>
            <w:r>
              <w:rPr>
                <w:rFonts w:hint="eastAsia" w:ascii="宋体" w:hAnsi="宋体" w:cs="Times New Roman"/>
                <w:i/>
                <w:iCs/>
                <w:color w:val="333399"/>
                <w:sz w:val="21"/>
                <w:szCs w:val="21"/>
              </w:rPr>
              <w:t>是，属第2</w:t>
            </w:r>
            <w:r>
              <w:rPr>
                <w:rFonts w:hint="eastAsia" w:ascii="宋体" w:hAnsi="宋体" w:cs="Times New Roman"/>
                <w:i/>
                <w:iCs/>
                <w:color w:val="333399"/>
                <w:sz w:val="21"/>
                <w:szCs w:val="21"/>
                <w:lang w:eastAsia="zh-CN"/>
              </w:rPr>
              <w:t>类</w:t>
            </w:r>
            <w:r>
              <w:rPr>
                <w:rFonts w:hint="eastAsia" w:ascii="宋体" w:hAnsi="宋体" w:cs="Times New Roman"/>
                <w:i/>
                <w:iCs/>
                <w:color w:val="333399"/>
                <w:sz w:val="21"/>
                <w:szCs w:val="21"/>
              </w:rPr>
              <w:t>情形</w:t>
            </w:r>
          </w:p>
        </w:tc>
      </w:tr>
      <w:tr w14:paraId="3EE9DB75">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595" w:hRule="atLeast"/>
          <w:jc w:val="center"/>
        </w:trPr>
        <w:tc>
          <w:tcPr>
            <w:tcW w:w="930" w:type="dxa"/>
            <w:vAlign w:val="center"/>
          </w:tcPr>
          <w:p w14:paraId="2B9EB9B2">
            <w:pPr>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w:t>
            </w:r>
          </w:p>
        </w:tc>
        <w:tc>
          <w:tcPr>
            <w:tcW w:w="1280" w:type="dxa"/>
            <w:vAlign w:val="center"/>
          </w:tcPr>
          <w:p w14:paraId="254EAD48">
            <w:pPr>
              <w:snapToGrid w:val="0"/>
              <w:jc w:val="center"/>
              <w:rPr>
                <w:rFonts w:hint="eastAsia" w:ascii="宋体" w:hAnsi="宋体" w:cs="Times New Roman"/>
                <w:i/>
                <w:iCs/>
                <w:color w:val="333399"/>
                <w:sz w:val="21"/>
                <w:szCs w:val="21"/>
              </w:rPr>
            </w:pPr>
            <w:r>
              <w:rPr>
                <w:rFonts w:hint="eastAsia" w:ascii="宋体" w:hAnsi="宋体" w:cs="Times New Roman"/>
                <w:i/>
                <w:iCs/>
                <w:color w:val="333399"/>
                <w:sz w:val="21"/>
                <w:szCs w:val="21"/>
              </w:rPr>
              <w:t>监理工程师</w:t>
            </w:r>
          </w:p>
        </w:tc>
        <w:tc>
          <w:tcPr>
            <w:tcW w:w="774" w:type="dxa"/>
            <w:vAlign w:val="center"/>
          </w:tcPr>
          <w:p w14:paraId="76D181EA">
            <w:pPr>
              <w:snapToGrid w:val="0"/>
              <w:jc w:val="center"/>
              <w:rPr>
                <w:rFonts w:hint="eastAsia" w:ascii="宋体" w:hAnsi="宋体" w:cs="Times New Roman"/>
                <w:i/>
                <w:iCs/>
                <w:color w:val="333399"/>
                <w:sz w:val="21"/>
                <w:szCs w:val="21"/>
              </w:rPr>
            </w:pPr>
            <w:r>
              <w:rPr>
                <w:rFonts w:hint="eastAsia" w:ascii="宋体" w:hAnsi="宋体" w:cs="Times New Roman"/>
                <w:i/>
                <w:iCs/>
                <w:color w:val="333399"/>
                <w:sz w:val="21"/>
                <w:szCs w:val="21"/>
              </w:rPr>
              <w:t>王五</w:t>
            </w:r>
          </w:p>
        </w:tc>
        <w:tc>
          <w:tcPr>
            <w:tcW w:w="1555" w:type="dxa"/>
            <w:tcBorders>
              <w:right w:val="single" w:color="auto" w:sz="4" w:space="0"/>
            </w:tcBorders>
            <w:vAlign w:val="center"/>
          </w:tcPr>
          <w:p w14:paraId="5FFBE381">
            <w:pPr>
              <w:snapToGrid w:val="0"/>
              <w:jc w:val="center"/>
              <w:rPr>
                <w:rFonts w:hint="eastAsia" w:ascii="宋体" w:hAnsi="宋体" w:cs="Times New Roman"/>
                <w:i/>
                <w:iCs/>
                <w:color w:val="333399"/>
                <w:sz w:val="21"/>
                <w:szCs w:val="21"/>
              </w:rPr>
            </w:pPr>
            <w:r>
              <w:rPr>
                <w:rFonts w:hint="eastAsia" w:ascii="宋体" w:hAnsi="宋体" w:cs="Times New Roman"/>
                <w:i/>
                <w:iCs/>
                <w:color w:val="333399"/>
                <w:sz w:val="21"/>
                <w:szCs w:val="21"/>
              </w:rPr>
              <w:t>18位身份证号</w:t>
            </w:r>
          </w:p>
        </w:tc>
        <w:tc>
          <w:tcPr>
            <w:tcW w:w="1276" w:type="dxa"/>
            <w:vAlign w:val="center"/>
          </w:tcPr>
          <w:p w14:paraId="4E311CAD">
            <w:pPr>
              <w:snapToGrid w:val="0"/>
              <w:jc w:val="center"/>
              <w:rPr>
                <w:rFonts w:hint="eastAsia" w:ascii="宋体" w:hAnsi="宋体" w:cs="Times New Roman"/>
                <w:i/>
                <w:iCs/>
                <w:color w:val="333399"/>
                <w:sz w:val="21"/>
                <w:szCs w:val="21"/>
              </w:rPr>
            </w:pPr>
            <w:r>
              <w:rPr>
                <w:rFonts w:hint="eastAsia" w:ascii="宋体" w:hAnsi="宋体" w:cs="Times New Roman"/>
                <w:i/>
                <w:iCs/>
                <w:color w:val="333399"/>
                <w:sz w:val="21"/>
                <w:szCs w:val="21"/>
              </w:rPr>
              <w:t>水利工程施工监理</w:t>
            </w:r>
          </w:p>
        </w:tc>
        <w:tc>
          <w:tcPr>
            <w:tcW w:w="1235" w:type="dxa"/>
            <w:tcBorders>
              <w:left w:val="single" w:color="auto" w:sz="4" w:space="0"/>
            </w:tcBorders>
            <w:vAlign w:val="center"/>
          </w:tcPr>
          <w:p w14:paraId="55863A1E">
            <w:pPr>
              <w:snapToGrid w:val="0"/>
              <w:jc w:val="center"/>
              <w:rPr>
                <w:rFonts w:hint="eastAsia" w:ascii="宋体" w:hAnsi="宋体" w:cs="Times New Roman"/>
                <w:i/>
                <w:iCs/>
                <w:color w:val="333399"/>
                <w:sz w:val="21"/>
                <w:szCs w:val="21"/>
                <w:lang w:val="en-US" w:eastAsia="zh-CN"/>
              </w:rPr>
            </w:pPr>
            <w:r>
              <w:rPr>
                <w:rFonts w:hint="eastAsia" w:ascii="宋体" w:hAnsi="宋体" w:cs="Times New Roman"/>
                <w:i/>
                <w:iCs/>
                <w:color w:val="333399"/>
                <w:sz w:val="21"/>
                <w:szCs w:val="21"/>
              </w:rPr>
              <w:t>否</w:t>
            </w:r>
          </w:p>
        </w:tc>
        <w:tc>
          <w:tcPr>
            <w:tcW w:w="1235" w:type="dxa"/>
            <w:tcBorders>
              <w:left w:val="single" w:color="auto" w:sz="4" w:space="0"/>
            </w:tcBorders>
            <w:vAlign w:val="center"/>
          </w:tcPr>
          <w:p w14:paraId="3A0381EC">
            <w:pPr>
              <w:snapToGrid w:val="0"/>
              <w:jc w:val="center"/>
              <w:rPr>
                <w:rFonts w:hint="eastAsia" w:ascii="宋体" w:hAnsi="宋体" w:eastAsia="仿宋_GB2312" w:cs="Times New Roman"/>
                <w:i/>
                <w:iCs/>
                <w:color w:val="333399"/>
                <w:sz w:val="21"/>
                <w:szCs w:val="21"/>
                <w:lang w:val="en-US" w:eastAsia="zh-CN"/>
              </w:rPr>
            </w:pPr>
            <w:r>
              <w:rPr>
                <w:rFonts w:hint="eastAsia" w:ascii="宋体" w:hAnsi="宋体" w:cs="Times New Roman"/>
                <w:i/>
                <w:iCs/>
                <w:color w:val="333399"/>
                <w:sz w:val="21"/>
                <w:szCs w:val="21"/>
                <w:lang w:val="en-US" w:eastAsia="zh-CN"/>
              </w:rPr>
              <w:t>/</w:t>
            </w:r>
          </w:p>
        </w:tc>
        <w:tc>
          <w:tcPr>
            <w:tcW w:w="1185" w:type="dxa"/>
            <w:tcBorders>
              <w:left w:val="single" w:color="auto" w:sz="4" w:space="0"/>
            </w:tcBorders>
            <w:vAlign w:val="center"/>
          </w:tcPr>
          <w:p w14:paraId="61A4DBF3">
            <w:pPr>
              <w:snapToGrid w:val="0"/>
              <w:jc w:val="center"/>
              <w:rPr>
                <w:rFonts w:hint="eastAsia" w:ascii="宋体" w:hAnsi="宋体" w:cs="Times New Roman"/>
                <w:i/>
                <w:iCs/>
                <w:color w:val="333399"/>
                <w:sz w:val="21"/>
                <w:szCs w:val="21"/>
              </w:rPr>
            </w:pPr>
            <w:r>
              <w:rPr>
                <w:rFonts w:hint="eastAsia" w:ascii="宋体" w:hAnsi="宋体" w:cs="Times New Roman"/>
                <w:i/>
                <w:iCs/>
                <w:color w:val="333399"/>
                <w:sz w:val="21"/>
                <w:szCs w:val="21"/>
              </w:rPr>
              <w:t>水利水电工程</w:t>
            </w:r>
          </w:p>
        </w:tc>
        <w:tc>
          <w:tcPr>
            <w:tcW w:w="1042" w:type="dxa"/>
            <w:tcBorders>
              <w:left w:val="single" w:color="auto" w:sz="4" w:space="0"/>
            </w:tcBorders>
            <w:vAlign w:val="center"/>
          </w:tcPr>
          <w:p w14:paraId="20B9549F">
            <w:pPr>
              <w:snapToGrid w:val="0"/>
              <w:jc w:val="center"/>
              <w:rPr>
                <w:rFonts w:hint="eastAsia" w:ascii="宋体" w:hAnsi="宋体" w:eastAsia="仿宋_GB2312" w:cs="Times New Roman"/>
                <w:i/>
                <w:iCs/>
                <w:color w:val="333399"/>
                <w:sz w:val="21"/>
                <w:szCs w:val="21"/>
                <w:lang w:eastAsia="zh-CN"/>
              </w:rPr>
            </w:pPr>
            <w:r>
              <w:rPr>
                <w:rFonts w:hint="eastAsia" w:ascii="宋体" w:hAnsi="宋体" w:cs="Times New Roman"/>
                <w:i/>
                <w:iCs/>
                <w:color w:val="333399"/>
                <w:sz w:val="21"/>
                <w:szCs w:val="21"/>
                <w:lang w:eastAsia="zh-CN"/>
              </w:rPr>
              <w:t>否</w:t>
            </w:r>
          </w:p>
        </w:tc>
        <w:tc>
          <w:tcPr>
            <w:tcW w:w="1160" w:type="dxa"/>
            <w:tcBorders>
              <w:left w:val="single" w:color="auto" w:sz="4" w:space="0"/>
            </w:tcBorders>
            <w:vAlign w:val="center"/>
          </w:tcPr>
          <w:p w14:paraId="51029096">
            <w:pPr>
              <w:snapToGrid w:val="0"/>
              <w:jc w:val="center"/>
              <w:rPr>
                <w:rFonts w:hint="eastAsia" w:ascii="宋体" w:hAnsi="宋体" w:cs="Times New Roman"/>
                <w:i/>
                <w:iCs/>
                <w:color w:val="333399"/>
                <w:sz w:val="21"/>
                <w:szCs w:val="21"/>
              </w:rPr>
            </w:pPr>
            <w:r>
              <w:rPr>
                <w:rFonts w:hint="eastAsia" w:ascii="宋体" w:hAnsi="宋体" w:cs="Times New Roman"/>
                <w:i/>
                <w:iCs/>
                <w:color w:val="333399"/>
                <w:sz w:val="21"/>
                <w:szCs w:val="21"/>
              </w:rPr>
              <w:t>否</w:t>
            </w:r>
          </w:p>
        </w:tc>
        <w:tc>
          <w:tcPr>
            <w:tcW w:w="1845" w:type="dxa"/>
            <w:tcBorders>
              <w:left w:val="single" w:color="auto" w:sz="4" w:space="0"/>
            </w:tcBorders>
            <w:vAlign w:val="center"/>
          </w:tcPr>
          <w:p w14:paraId="260A8669">
            <w:pPr>
              <w:snapToGrid w:val="0"/>
              <w:jc w:val="center"/>
              <w:rPr>
                <w:rFonts w:hint="eastAsia" w:ascii="宋体" w:hAnsi="宋体" w:cs="Times New Roman"/>
                <w:i/>
                <w:iCs/>
                <w:color w:val="333399"/>
                <w:sz w:val="21"/>
                <w:szCs w:val="21"/>
              </w:rPr>
            </w:pPr>
            <w:r>
              <w:rPr>
                <w:rFonts w:hint="eastAsia" w:ascii="宋体" w:hAnsi="宋体" w:cs="Times New Roman"/>
                <w:i/>
                <w:iCs/>
                <w:color w:val="333399"/>
                <w:sz w:val="21"/>
                <w:szCs w:val="21"/>
              </w:rPr>
              <w:t>否</w:t>
            </w:r>
          </w:p>
        </w:tc>
      </w:tr>
      <w:tr w14:paraId="5A0C4D48">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77" w:hRule="atLeast"/>
          <w:jc w:val="center"/>
        </w:trPr>
        <w:tc>
          <w:tcPr>
            <w:tcW w:w="930" w:type="dxa"/>
            <w:vAlign w:val="center"/>
          </w:tcPr>
          <w:p w14:paraId="415038D5">
            <w:pPr>
              <w:jc w:val="center"/>
              <w:rPr>
                <w:rFonts w:asciiTheme="minorEastAsia" w:hAnsiTheme="minorEastAsia" w:eastAsiaTheme="minorEastAsia" w:cstheme="minorEastAsia"/>
                <w:sz w:val="24"/>
                <w:szCs w:val="20"/>
              </w:rPr>
            </w:pPr>
            <w:r>
              <w:rPr>
                <w:rFonts w:hint="eastAsia" w:asciiTheme="minorEastAsia" w:hAnsiTheme="minorEastAsia" w:eastAsiaTheme="minorEastAsia" w:cstheme="minorEastAsia"/>
                <w:sz w:val="24"/>
                <w:szCs w:val="20"/>
              </w:rPr>
              <w:t>……</w:t>
            </w:r>
          </w:p>
        </w:tc>
        <w:tc>
          <w:tcPr>
            <w:tcW w:w="1280" w:type="dxa"/>
            <w:vAlign w:val="center"/>
          </w:tcPr>
          <w:p w14:paraId="1244536A">
            <w:pPr>
              <w:jc w:val="center"/>
              <w:rPr>
                <w:rFonts w:asciiTheme="minorEastAsia" w:hAnsiTheme="minorEastAsia" w:eastAsiaTheme="minorEastAsia" w:cstheme="minorEastAsia"/>
                <w:sz w:val="24"/>
                <w:szCs w:val="20"/>
              </w:rPr>
            </w:pPr>
          </w:p>
        </w:tc>
        <w:tc>
          <w:tcPr>
            <w:tcW w:w="774" w:type="dxa"/>
            <w:vAlign w:val="center"/>
          </w:tcPr>
          <w:p w14:paraId="4376BD86">
            <w:pPr>
              <w:jc w:val="center"/>
              <w:rPr>
                <w:rFonts w:asciiTheme="minorEastAsia" w:hAnsiTheme="minorEastAsia" w:eastAsiaTheme="minorEastAsia" w:cstheme="minorEastAsia"/>
                <w:sz w:val="24"/>
                <w:szCs w:val="20"/>
              </w:rPr>
            </w:pPr>
          </w:p>
        </w:tc>
        <w:tc>
          <w:tcPr>
            <w:tcW w:w="1555" w:type="dxa"/>
            <w:tcBorders>
              <w:right w:val="single" w:color="auto" w:sz="4" w:space="0"/>
            </w:tcBorders>
            <w:vAlign w:val="center"/>
          </w:tcPr>
          <w:p w14:paraId="3CB4957F">
            <w:pPr>
              <w:jc w:val="center"/>
              <w:rPr>
                <w:rFonts w:asciiTheme="minorEastAsia" w:hAnsiTheme="minorEastAsia" w:eastAsiaTheme="minorEastAsia" w:cstheme="minorEastAsia"/>
                <w:sz w:val="24"/>
                <w:szCs w:val="20"/>
              </w:rPr>
            </w:pPr>
          </w:p>
        </w:tc>
        <w:tc>
          <w:tcPr>
            <w:tcW w:w="1276" w:type="dxa"/>
            <w:vAlign w:val="center"/>
          </w:tcPr>
          <w:p w14:paraId="62B1C61A">
            <w:pPr>
              <w:jc w:val="center"/>
              <w:rPr>
                <w:rFonts w:asciiTheme="minorEastAsia" w:hAnsiTheme="minorEastAsia" w:eastAsiaTheme="minorEastAsia" w:cstheme="minorEastAsia"/>
                <w:sz w:val="24"/>
                <w:szCs w:val="20"/>
              </w:rPr>
            </w:pPr>
          </w:p>
        </w:tc>
        <w:tc>
          <w:tcPr>
            <w:tcW w:w="1235" w:type="dxa"/>
            <w:tcBorders>
              <w:left w:val="single" w:color="auto" w:sz="4" w:space="0"/>
            </w:tcBorders>
            <w:vAlign w:val="center"/>
          </w:tcPr>
          <w:p w14:paraId="67FB3F60">
            <w:pPr>
              <w:jc w:val="center"/>
              <w:rPr>
                <w:rFonts w:asciiTheme="minorEastAsia" w:hAnsiTheme="minorEastAsia" w:eastAsiaTheme="minorEastAsia" w:cstheme="minorEastAsia"/>
                <w:sz w:val="24"/>
                <w:szCs w:val="20"/>
              </w:rPr>
            </w:pPr>
          </w:p>
        </w:tc>
        <w:tc>
          <w:tcPr>
            <w:tcW w:w="1235" w:type="dxa"/>
            <w:tcBorders>
              <w:left w:val="single" w:color="auto" w:sz="4" w:space="0"/>
            </w:tcBorders>
            <w:vAlign w:val="center"/>
          </w:tcPr>
          <w:p w14:paraId="7F9479FA">
            <w:pPr>
              <w:jc w:val="center"/>
              <w:rPr>
                <w:rFonts w:asciiTheme="minorEastAsia" w:hAnsiTheme="minorEastAsia" w:eastAsiaTheme="minorEastAsia" w:cstheme="minorEastAsia"/>
                <w:sz w:val="24"/>
                <w:szCs w:val="20"/>
              </w:rPr>
            </w:pPr>
          </w:p>
        </w:tc>
        <w:tc>
          <w:tcPr>
            <w:tcW w:w="1185" w:type="dxa"/>
            <w:tcBorders>
              <w:left w:val="single" w:color="auto" w:sz="4" w:space="0"/>
            </w:tcBorders>
            <w:vAlign w:val="center"/>
          </w:tcPr>
          <w:p w14:paraId="57DC3A06">
            <w:pPr>
              <w:jc w:val="center"/>
              <w:rPr>
                <w:rFonts w:asciiTheme="minorEastAsia" w:hAnsiTheme="minorEastAsia" w:eastAsiaTheme="minorEastAsia" w:cstheme="minorEastAsia"/>
                <w:sz w:val="24"/>
                <w:szCs w:val="20"/>
              </w:rPr>
            </w:pPr>
          </w:p>
        </w:tc>
        <w:tc>
          <w:tcPr>
            <w:tcW w:w="1042" w:type="dxa"/>
            <w:tcBorders>
              <w:left w:val="single" w:color="auto" w:sz="4" w:space="0"/>
            </w:tcBorders>
            <w:vAlign w:val="center"/>
          </w:tcPr>
          <w:p w14:paraId="571AEC33">
            <w:pPr>
              <w:jc w:val="center"/>
              <w:rPr>
                <w:rFonts w:asciiTheme="minorEastAsia" w:hAnsiTheme="minorEastAsia" w:eastAsiaTheme="minorEastAsia" w:cstheme="minorEastAsia"/>
                <w:sz w:val="24"/>
                <w:szCs w:val="20"/>
              </w:rPr>
            </w:pPr>
          </w:p>
        </w:tc>
        <w:tc>
          <w:tcPr>
            <w:tcW w:w="1160" w:type="dxa"/>
            <w:tcBorders>
              <w:left w:val="single" w:color="auto" w:sz="4" w:space="0"/>
            </w:tcBorders>
            <w:vAlign w:val="center"/>
          </w:tcPr>
          <w:p w14:paraId="1DDB47B5">
            <w:pPr>
              <w:jc w:val="center"/>
              <w:rPr>
                <w:rFonts w:asciiTheme="minorEastAsia" w:hAnsiTheme="minorEastAsia" w:eastAsiaTheme="minorEastAsia" w:cstheme="minorEastAsia"/>
                <w:sz w:val="24"/>
                <w:szCs w:val="20"/>
              </w:rPr>
            </w:pPr>
          </w:p>
        </w:tc>
        <w:tc>
          <w:tcPr>
            <w:tcW w:w="1845" w:type="dxa"/>
            <w:tcBorders>
              <w:left w:val="single" w:color="auto" w:sz="4" w:space="0"/>
            </w:tcBorders>
          </w:tcPr>
          <w:p w14:paraId="69916515">
            <w:pPr>
              <w:jc w:val="center"/>
              <w:rPr>
                <w:rFonts w:asciiTheme="minorEastAsia" w:hAnsiTheme="minorEastAsia" w:eastAsiaTheme="minorEastAsia" w:cstheme="minorEastAsia"/>
                <w:sz w:val="24"/>
                <w:szCs w:val="20"/>
              </w:rPr>
            </w:pPr>
          </w:p>
        </w:tc>
      </w:tr>
      <w:tr w14:paraId="61A17E87">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595" w:hRule="atLeast"/>
          <w:jc w:val="center"/>
        </w:trPr>
        <w:tc>
          <w:tcPr>
            <w:tcW w:w="930" w:type="dxa"/>
            <w:vAlign w:val="center"/>
          </w:tcPr>
          <w:p w14:paraId="49DAC176">
            <w:pPr>
              <w:jc w:val="center"/>
              <w:rPr>
                <w:rFonts w:hint="eastAsia" w:asciiTheme="minorEastAsia" w:hAnsiTheme="minorEastAsia" w:eastAsiaTheme="minorEastAsia" w:cstheme="minorEastAsia"/>
                <w:sz w:val="24"/>
                <w:szCs w:val="20"/>
                <w:lang w:eastAsia="zh-CN"/>
              </w:rPr>
            </w:pPr>
            <w:r>
              <w:rPr>
                <w:rFonts w:hint="eastAsia" w:asciiTheme="minorEastAsia" w:hAnsiTheme="minorEastAsia" w:eastAsiaTheme="minorEastAsia" w:cstheme="minorEastAsia"/>
                <w:sz w:val="22"/>
                <w:szCs w:val="20"/>
                <w:lang w:eastAsia="zh-CN"/>
              </w:rPr>
              <w:t>总计</w:t>
            </w:r>
          </w:p>
        </w:tc>
        <w:tc>
          <w:tcPr>
            <w:tcW w:w="1280" w:type="dxa"/>
            <w:vAlign w:val="center"/>
          </w:tcPr>
          <w:p w14:paraId="02140F20">
            <w:pPr>
              <w:snapToGrid w:val="0"/>
              <w:jc w:val="center"/>
              <w:rPr>
                <w:rFonts w:hint="eastAsia" w:ascii="宋体" w:hAnsi="宋体" w:cs="Times New Roman"/>
                <w:i/>
                <w:iCs/>
                <w:color w:val="333399"/>
                <w:sz w:val="21"/>
                <w:szCs w:val="21"/>
              </w:rPr>
            </w:pPr>
          </w:p>
        </w:tc>
        <w:tc>
          <w:tcPr>
            <w:tcW w:w="774" w:type="dxa"/>
            <w:vAlign w:val="center"/>
          </w:tcPr>
          <w:p w14:paraId="50A17E4E">
            <w:pPr>
              <w:snapToGrid w:val="0"/>
              <w:jc w:val="center"/>
              <w:rPr>
                <w:rFonts w:hint="default" w:ascii="宋体" w:hAnsi="宋体" w:cs="Times New Roman"/>
                <w:i/>
                <w:iCs/>
                <w:color w:val="333399"/>
                <w:sz w:val="21"/>
                <w:szCs w:val="21"/>
                <w:lang w:val="en-US" w:eastAsia="zh-CN"/>
              </w:rPr>
            </w:pPr>
            <w:r>
              <w:rPr>
                <w:rFonts w:hint="eastAsia" w:ascii="宋体" w:hAnsi="宋体" w:cs="Times New Roman"/>
                <w:i/>
                <w:iCs/>
                <w:color w:val="333399"/>
                <w:sz w:val="21"/>
                <w:szCs w:val="21"/>
                <w:lang w:val="en-US" w:eastAsia="zh-CN"/>
              </w:rPr>
              <w:t>10</w:t>
            </w:r>
          </w:p>
        </w:tc>
        <w:tc>
          <w:tcPr>
            <w:tcW w:w="1555" w:type="dxa"/>
            <w:tcBorders>
              <w:right w:val="single" w:color="auto" w:sz="4" w:space="0"/>
            </w:tcBorders>
            <w:vAlign w:val="center"/>
          </w:tcPr>
          <w:p w14:paraId="0D8934E7">
            <w:pPr>
              <w:snapToGrid w:val="0"/>
              <w:jc w:val="center"/>
              <w:rPr>
                <w:rFonts w:hint="eastAsia" w:ascii="宋体" w:hAnsi="宋体" w:cs="Times New Roman"/>
                <w:i/>
                <w:iCs/>
                <w:color w:val="333399"/>
                <w:sz w:val="21"/>
                <w:szCs w:val="21"/>
              </w:rPr>
            </w:pPr>
          </w:p>
        </w:tc>
        <w:tc>
          <w:tcPr>
            <w:tcW w:w="1276" w:type="dxa"/>
            <w:vAlign w:val="center"/>
          </w:tcPr>
          <w:p w14:paraId="41F8127E">
            <w:pPr>
              <w:snapToGrid w:val="0"/>
              <w:jc w:val="center"/>
              <w:rPr>
                <w:rFonts w:hint="default" w:ascii="宋体" w:hAnsi="宋体" w:cs="Times New Roman"/>
                <w:i/>
                <w:iCs/>
                <w:color w:val="333399"/>
                <w:sz w:val="21"/>
                <w:szCs w:val="21"/>
                <w:lang w:val="en-US" w:eastAsia="zh-CN"/>
              </w:rPr>
            </w:pPr>
            <w:r>
              <w:rPr>
                <w:rFonts w:hint="eastAsia" w:ascii="宋体" w:hAnsi="宋体" w:cs="Times New Roman"/>
                <w:i/>
                <w:iCs/>
                <w:color w:val="333399"/>
                <w:sz w:val="21"/>
                <w:szCs w:val="21"/>
                <w:lang w:val="en-US" w:eastAsia="zh-CN"/>
              </w:rPr>
              <w:t>10</w:t>
            </w:r>
          </w:p>
        </w:tc>
        <w:tc>
          <w:tcPr>
            <w:tcW w:w="1235" w:type="dxa"/>
            <w:tcBorders>
              <w:left w:val="single" w:color="auto" w:sz="4" w:space="0"/>
            </w:tcBorders>
            <w:vAlign w:val="center"/>
          </w:tcPr>
          <w:p w14:paraId="01324150">
            <w:pPr>
              <w:snapToGrid w:val="0"/>
              <w:jc w:val="center"/>
              <w:rPr>
                <w:rFonts w:hint="default" w:ascii="宋体" w:hAnsi="宋体" w:cs="Times New Roman"/>
                <w:i/>
                <w:iCs/>
                <w:color w:val="333399"/>
                <w:sz w:val="21"/>
                <w:szCs w:val="21"/>
                <w:lang w:val="en-US" w:eastAsia="zh-CN"/>
              </w:rPr>
            </w:pPr>
            <w:r>
              <w:rPr>
                <w:rFonts w:hint="eastAsia" w:ascii="宋体" w:hAnsi="宋体" w:cs="Times New Roman"/>
                <w:i/>
                <w:iCs/>
                <w:color w:val="333399"/>
                <w:sz w:val="21"/>
                <w:szCs w:val="21"/>
                <w:lang w:val="en-US" w:eastAsia="zh-CN"/>
              </w:rPr>
              <w:t>7</w:t>
            </w:r>
          </w:p>
        </w:tc>
        <w:tc>
          <w:tcPr>
            <w:tcW w:w="1235" w:type="dxa"/>
            <w:tcBorders>
              <w:left w:val="single" w:color="auto" w:sz="4" w:space="0"/>
            </w:tcBorders>
            <w:vAlign w:val="center"/>
          </w:tcPr>
          <w:p w14:paraId="2A8655DE">
            <w:pPr>
              <w:snapToGrid w:val="0"/>
              <w:jc w:val="center"/>
              <w:rPr>
                <w:rFonts w:hint="eastAsia" w:ascii="宋体" w:hAnsi="宋体" w:cs="Times New Roman"/>
                <w:i/>
                <w:iCs/>
                <w:color w:val="333399"/>
                <w:sz w:val="21"/>
                <w:szCs w:val="21"/>
                <w:lang w:val="en-US" w:eastAsia="zh-CN"/>
              </w:rPr>
            </w:pPr>
            <w:r>
              <w:rPr>
                <w:rFonts w:hint="eastAsia" w:ascii="宋体" w:hAnsi="宋体" w:cs="Times New Roman"/>
                <w:i/>
                <w:iCs/>
                <w:color w:val="333399"/>
                <w:sz w:val="21"/>
                <w:szCs w:val="21"/>
                <w:lang w:val="en-US" w:eastAsia="zh-CN"/>
              </w:rPr>
              <w:t>3</w:t>
            </w:r>
          </w:p>
        </w:tc>
        <w:tc>
          <w:tcPr>
            <w:tcW w:w="1185" w:type="dxa"/>
            <w:tcBorders>
              <w:left w:val="single" w:color="auto" w:sz="4" w:space="0"/>
            </w:tcBorders>
            <w:vAlign w:val="center"/>
          </w:tcPr>
          <w:p w14:paraId="677560FE">
            <w:pPr>
              <w:snapToGrid w:val="0"/>
              <w:jc w:val="center"/>
              <w:rPr>
                <w:rFonts w:hint="eastAsia" w:ascii="宋体" w:hAnsi="宋体" w:cs="Times New Roman"/>
                <w:i/>
                <w:iCs/>
                <w:color w:val="333399"/>
                <w:sz w:val="21"/>
                <w:szCs w:val="21"/>
              </w:rPr>
            </w:pPr>
          </w:p>
        </w:tc>
        <w:tc>
          <w:tcPr>
            <w:tcW w:w="1042" w:type="dxa"/>
            <w:tcBorders>
              <w:left w:val="single" w:color="auto" w:sz="4" w:space="0"/>
            </w:tcBorders>
            <w:vAlign w:val="center"/>
          </w:tcPr>
          <w:p w14:paraId="1B62C876">
            <w:pPr>
              <w:snapToGrid w:val="0"/>
              <w:jc w:val="center"/>
              <w:rPr>
                <w:rFonts w:hint="eastAsia" w:ascii="宋体" w:hAnsi="宋体" w:cs="Times New Roman"/>
                <w:i/>
                <w:iCs/>
                <w:color w:val="333399"/>
                <w:sz w:val="21"/>
                <w:szCs w:val="21"/>
                <w:lang w:val="en-US" w:eastAsia="zh-CN"/>
              </w:rPr>
            </w:pPr>
            <w:r>
              <w:rPr>
                <w:rFonts w:hint="eastAsia" w:ascii="宋体" w:hAnsi="宋体" w:cs="Times New Roman"/>
                <w:i/>
                <w:iCs/>
                <w:color w:val="333399"/>
                <w:sz w:val="21"/>
                <w:szCs w:val="21"/>
                <w:lang w:val="en-US" w:eastAsia="zh-CN"/>
              </w:rPr>
              <w:t>2</w:t>
            </w:r>
          </w:p>
        </w:tc>
        <w:tc>
          <w:tcPr>
            <w:tcW w:w="1160" w:type="dxa"/>
            <w:tcBorders>
              <w:left w:val="single" w:color="auto" w:sz="4" w:space="0"/>
            </w:tcBorders>
            <w:vAlign w:val="center"/>
          </w:tcPr>
          <w:p w14:paraId="1BA0CF79">
            <w:pPr>
              <w:snapToGrid w:val="0"/>
              <w:jc w:val="center"/>
              <w:rPr>
                <w:rFonts w:hint="eastAsia" w:ascii="宋体" w:hAnsi="宋体" w:cs="Times New Roman"/>
                <w:i/>
                <w:iCs/>
                <w:color w:val="333399"/>
                <w:sz w:val="21"/>
                <w:szCs w:val="21"/>
                <w:lang w:val="en-US" w:eastAsia="zh-CN"/>
              </w:rPr>
            </w:pPr>
            <w:r>
              <w:rPr>
                <w:rFonts w:hint="eastAsia" w:ascii="宋体" w:hAnsi="宋体" w:cs="Times New Roman"/>
                <w:i/>
                <w:iCs/>
                <w:color w:val="333399"/>
                <w:sz w:val="21"/>
                <w:szCs w:val="21"/>
                <w:lang w:val="en-US" w:eastAsia="zh-CN"/>
              </w:rPr>
              <w:t>4</w:t>
            </w:r>
          </w:p>
        </w:tc>
        <w:tc>
          <w:tcPr>
            <w:tcW w:w="1845" w:type="dxa"/>
            <w:tcBorders>
              <w:left w:val="single" w:color="auto" w:sz="4" w:space="0"/>
            </w:tcBorders>
            <w:vAlign w:val="center"/>
          </w:tcPr>
          <w:p w14:paraId="1F8CC006">
            <w:pPr>
              <w:snapToGrid w:val="0"/>
              <w:jc w:val="center"/>
              <w:rPr>
                <w:rFonts w:hint="eastAsia" w:ascii="宋体" w:hAnsi="宋体" w:cs="Times New Roman"/>
                <w:i/>
                <w:iCs/>
                <w:color w:val="333399"/>
                <w:sz w:val="21"/>
                <w:szCs w:val="21"/>
                <w:lang w:val="en-US" w:eastAsia="zh-CN"/>
              </w:rPr>
            </w:pPr>
            <w:r>
              <w:rPr>
                <w:rFonts w:hint="eastAsia" w:ascii="宋体" w:hAnsi="宋体" w:cs="Times New Roman"/>
                <w:i/>
                <w:iCs/>
                <w:color w:val="333399"/>
                <w:sz w:val="21"/>
                <w:szCs w:val="21"/>
                <w:lang w:val="en-US" w:eastAsia="zh-CN"/>
              </w:rPr>
              <w:t>3</w:t>
            </w:r>
          </w:p>
        </w:tc>
      </w:tr>
    </w:tbl>
    <w:p w14:paraId="203D3392">
      <w:pPr>
        <w:keepNext w:val="0"/>
        <w:keepLines w:val="0"/>
        <w:pageBreakBefore w:val="0"/>
        <w:widowControl w:val="0"/>
        <w:kinsoku/>
        <w:wordWrap/>
        <w:overflowPunct/>
        <w:topLinePunct w:val="0"/>
        <w:autoSpaceDE/>
        <w:autoSpaceDN/>
        <w:bidi w:val="0"/>
        <w:adjustRightInd/>
        <w:snapToGrid/>
        <w:spacing w:line="300" w:lineRule="exact"/>
        <w:ind w:left="720" w:hanging="720" w:hangingChars="300"/>
        <w:jc w:val="both"/>
        <w:textAlignment w:val="auto"/>
        <w:rPr>
          <w:rFonts w:hint="eastAsia" w:ascii="宋体" w:hAnsi="宋体"/>
          <w:b/>
          <w:bCs w:val="0"/>
          <w:sz w:val="24"/>
          <w:lang w:eastAsia="zh-CN"/>
        </w:rPr>
      </w:pPr>
      <w:r>
        <w:rPr>
          <w:rFonts w:hint="eastAsia" w:ascii="宋体" w:hAnsi="宋体"/>
          <w:bCs/>
          <w:sz w:val="24"/>
        </w:rPr>
        <w:t>注：1</w:t>
      </w:r>
      <w:r>
        <w:rPr>
          <w:rFonts w:ascii="宋体" w:hAnsi="宋体"/>
          <w:bCs/>
          <w:sz w:val="24"/>
        </w:rPr>
        <w:t>.</w:t>
      </w:r>
      <w:r>
        <w:rPr>
          <w:rFonts w:hint="eastAsia" w:ascii="宋体" w:hAnsi="宋体"/>
          <w:bCs/>
          <w:sz w:val="24"/>
        </w:rPr>
        <w:t>人员信息通过调取水利部政务服务平台</w:t>
      </w:r>
      <w:r>
        <w:rPr>
          <w:rFonts w:hint="eastAsia" w:ascii="宋体" w:hAnsi="宋体"/>
          <w:bCs/>
          <w:sz w:val="24"/>
          <w:lang w:eastAsia="zh-CN"/>
        </w:rPr>
        <w:t>的人员注册</w:t>
      </w:r>
      <w:r>
        <w:rPr>
          <w:rFonts w:hint="eastAsia" w:ascii="宋体" w:hAnsi="宋体"/>
          <w:bCs/>
          <w:sz w:val="24"/>
        </w:rPr>
        <w:t>信息生成，请勾选申请资质所需的全部人员</w:t>
      </w:r>
      <w:r>
        <w:rPr>
          <w:rFonts w:hint="eastAsia" w:ascii="宋体" w:hAnsi="宋体"/>
          <w:b/>
          <w:bCs w:val="0"/>
          <w:sz w:val="24"/>
        </w:rPr>
        <w:t>（包括技术负责人）</w:t>
      </w:r>
      <w:r>
        <w:rPr>
          <w:rFonts w:hint="eastAsia" w:ascii="宋体" w:hAnsi="宋体"/>
          <w:bCs/>
          <w:sz w:val="24"/>
        </w:rPr>
        <w:t>，并补充</w:t>
      </w:r>
      <w:r>
        <w:rPr>
          <w:rFonts w:hint="eastAsia" w:ascii="宋体" w:hAnsi="宋体"/>
          <w:bCs/>
          <w:sz w:val="24"/>
          <w:lang w:val="en-US" w:eastAsia="zh-CN"/>
        </w:rPr>
        <w:t xml:space="preserve">                                                    </w:t>
      </w:r>
      <w:r>
        <w:rPr>
          <w:rFonts w:hint="eastAsia" w:ascii="宋体" w:hAnsi="宋体"/>
          <w:bCs/>
          <w:sz w:val="24"/>
        </w:rPr>
        <w:t>有关信息。</w:t>
      </w:r>
      <w:r>
        <w:rPr>
          <w:rFonts w:hint="eastAsia" w:ascii="宋体" w:hAnsi="宋体"/>
          <w:b/>
          <w:bCs w:val="0"/>
          <w:sz w:val="24"/>
          <w:lang w:eastAsia="zh-CN"/>
        </w:rPr>
        <w:t>注册证书状态异常的人员不得用于申请资质。</w:t>
      </w:r>
    </w:p>
    <w:p w14:paraId="4FDAAB39">
      <w:pPr>
        <w:keepNext w:val="0"/>
        <w:keepLines w:val="0"/>
        <w:pageBreakBefore w:val="0"/>
        <w:widowControl w:val="0"/>
        <w:kinsoku/>
        <w:wordWrap/>
        <w:overflowPunct/>
        <w:topLinePunct w:val="0"/>
        <w:autoSpaceDE/>
        <w:autoSpaceDN/>
        <w:bidi w:val="0"/>
        <w:adjustRightInd/>
        <w:snapToGrid/>
        <w:spacing w:line="300" w:lineRule="exact"/>
        <w:ind w:left="720" w:hanging="720" w:hangingChars="300"/>
        <w:jc w:val="both"/>
        <w:textAlignment w:val="auto"/>
        <w:rPr>
          <w:rFonts w:ascii="宋体" w:hAnsi="宋体"/>
          <w:b/>
          <w:bCs w:val="0"/>
          <w:sz w:val="24"/>
        </w:rPr>
        <w:sectPr>
          <w:pgSz w:w="16838" w:h="11906" w:orient="landscape"/>
          <w:pgMar w:top="1803" w:right="1440" w:bottom="1703" w:left="1440" w:header="851" w:footer="992" w:gutter="0"/>
          <w:pgNumType w:fmt="numberInDash"/>
          <w:cols w:space="0" w:num="1"/>
          <w:titlePg/>
          <w:docGrid w:type="lines" w:linePitch="395" w:charSpace="0"/>
        </w:sectPr>
      </w:pPr>
      <w:r>
        <w:rPr>
          <w:rFonts w:hint="eastAsia" w:ascii="宋体" w:hAnsi="宋体"/>
          <w:bCs/>
          <w:sz w:val="24"/>
          <w:lang w:val="en-US" w:eastAsia="zh-CN"/>
        </w:rPr>
        <w:t xml:space="preserve">    </w:t>
      </w:r>
      <w:r>
        <w:rPr>
          <w:rFonts w:hint="eastAsia" w:ascii="宋体" w:hAnsi="宋体"/>
          <w:bCs/>
          <w:sz w:val="24"/>
        </w:rPr>
        <w:t>2</w:t>
      </w:r>
      <w:r>
        <w:rPr>
          <w:rFonts w:ascii="宋体" w:hAnsi="宋体"/>
          <w:bCs/>
          <w:sz w:val="24"/>
        </w:rPr>
        <w:t>.</w:t>
      </w:r>
      <w:r>
        <w:rPr>
          <w:rFonts w:hint="eastAsia" w:ascii="宋体" w:hAnsi="宋体"/>
          <w:bCs/>
          <w:sz w:val="24"/>
        </w:rPr>
        <w:t>“不认定为</w:t>
      </w:r>
      <w:r>
        <w:rPr>
          <w:rFonts w:hint="eastAsia" w:ascii="宋体" w:hAnsi="宋体"/>
          <w:bCs/>
          <w:sz w:val="24"/>
          <w:lang w:eastAsia="zh-CN"/>
        </w:rPr>
        <w:t>‘</w:t>
      </w:r>
      <w:r>
        <w:rPr>
          <w:rFonts w:hint="eastAsia" w:ascii="宋体" w:hAnsi="宋体"/>
          <w:bCs/>
          <w:sz w:val="24"/>
        </w:rPr>
        <w:t>挂证</w:t>
      </w:r>
      <w:r>
        <w:rPr>
          <w:rFonts w:hint="eastAsia" w:ascii="宋体" w:hAnsi="宋体"/>
          <w:bCs/>
          <w:sz w:val="24"/>
          <w:lang w:eastAsia="zh-CN"/>
        </w:rPr>
        <w:t>’</w:t>
      </w:r>
      <w:r>
        <w:rPr>
          <w:rFonts w:hint="eastAsia" w:ascii="宋体" w:hAnsi="宋体"/>
          <w:bCs/>
          <w:sz w:val="24"/>
        </w:rPr>
        <w:t>行为的</w:t>
      </w:r>
      <w:r>
        <w:rPr>
          <w:rFonts w:hint="eastAsia" w:ascii="宋体" w:hAnsi="宋体"/>
          <w:bCs/>
          <w:sz w:val="24"/>
          <w:lang w:eastAsia="zh-CN"/>
        </w:rPr>
        <w:t>6类</w:t>
      </w:r>
      <w:r>
        <w:rPr>
          <w:rFonts w:hint="eastAsia" w:ascii="宋体" w:hAnsi="宋体"/>
          <w:bCs/>
          <w:sz w:val="24"/>
        </w:rPr>
        <w:t>情形”</w:t>
      </w:r>
      <w:r>
        <w:rPr>
          <w:rFonts w:hint="eastAsia" w:ascii="宋体" w:hAnsi="宋体"/>
          <w:bCs/>
          <w:sz w:val="24"/>
          <w:lang w:eastAsia="zh-CN"/>
        </w:rPr>
        <w:t>，是</w:t>
      </w:r>
      <w:r>
        <w:rPr>
          <w:rFonts w:hint="eastAsia" w:ascii="宋体" w:hAnsi="宋体"/>
          <w:bCs/>
          <w:sz w:val="24"/>
        </w:rPr>
        <w:t>指</w:t>
      </w:r>
      <w:r>
        <w:rPr>
          <w:rFonts w:hint="eastAsia" w:ascii="宋体" w:hAnsi="宋体"/>
          <w:bCs/>
          <w:sz w:val="24"/>
          <w:lang w:eastAsia="zh-CN"/>
        </w:rPr>
        <w:t>根据</w:t>
      </w:r>
      <w:r>
        <w:rPr>
          <w:rFonts w:hint="eastAsia" w:ascii="宋体" w:hAnsi="宋体"/>
          <w:bCs/>
          <w:sz w:val="24"/>
        </w:rPr>
        <w:t>《住房和城乡建设部办公厅关于做好工程建设领域专业技术人员职业资格</w:t>
      </w:r>
      <w:r>
        <w:rPr>
          <w:rFonts w:hint="eastAsia" w:ascii="宋体" w:hAnsi="宋体"/>
          <w:bCs/>
          <w:sz w:val="24"/>
          <w:lang w:val="en-US" w:eastAsia="zh-CN"/>
        </w:rPr>
        <w:t xml:space="preserve">             </w:t>
      </w:r>
      <w:r>
        <w:rPr>
          <w:rFonts w:hint="eastAsia" w:ascii="宋体" w:hAnsi="宋体"/>
          <w:bCs/>
          <w:sz w:val="24"/>
        </w:rPr>
        <w:t>“挂证”等违法违规行为专项整治工作的补充通知》</w:t>
      </w:r>
      <w:r>
        <w:rPr>
          <w:rFonts w:hint="eastAsia" w:ascii="宋体" w:hAnsi="宋体"/>
          <w:bCs/>
          <w:sz w:val="24"/>
          <w:lang w:eastAsia="zh-CN"/>
        </w:rPr>
        <w:t>，对实际工作单位与注册单位一致，但社会保险缴纳单位与注册单位不一致的人员，原则上不认定为“挂证”行为的6类情形：</w:t>
      </w:r>
      <w:r>
        <w:rPr>
          <w:rFonts w:hint="eastAsia" w:ascii="宋体" w:hAnsi="宋体"/>
          <w:bCs/>
          <w:sz w:val="24"/>
        </w:rPr>
        <w:t>（1）达到法定退休年龄正式退休和依法提前退休的；（2）因事业单位改制等原因保留事业单位身份，实际工作单位为所在事业单位下属企业，社会保险由该事业单位缴纳的；（3）属于大专院校所属勘察设计、工程监理、工程造价单位聘请的本校在职教师或科研人员，社会保险由所在院校缴纳的；（4）属于军队自主择业人员的；（5）因企业改制、征地拆迁等买断社会保险的；（6）有法律法规、国家政策依据的其他情形</w:t>
      </w:r>
      <w:r>
        <w:rPr>
          <w:rFonts w:hint="eastAsia" w:ascii="宋体" w:hAnsi="宋体"/>
          <w:bCs/>
          <w:sz w:val="24"/>
          <w:lang w:eastAsia="zh-CN"/>
        </w:rPr>
        <w:t>。</w:t>
      </w:r>
      <w:r>
        <w:rPr>
          <w:rFonts w:hint="eastAsia" w:ascii="宋体" w:hAnsi="宋体"/>
          <w:b/>
          <w:bCs w:val="0"/>
          <w:sz w:val="24"/>
        </w:rPr>
        <w:t>填写时需写明属第几类情形</w:t>
      </w:r>
      <w:r>
        <w:rPr>
          <w:rFonts w:hint="eastAsia" w:ascii="宋体" w:hAnsi="宋体"/>
          <w:b/>
          <w:bCs w:val="0"/>
          <w:sz w:val="24"/>
          <w:lang w:eastAsia="zh-CN"/>
        </w:rPr>
        <w:t>，并在“社会保险参保缴费材料”中提交相应证明材料</w:t>
      </w:r>
      <w:r>
        <w:rPr>
          <w:rFonts w:hint="eastAsia" w:ascii="宋体" w:hAnsi="宋体"/>
          <w:b/>
          <w:bCs w:val="0"/>
          <w:sz w:val="24"/>
        </w:rPr>
        <w:t>。</w:t>
      </w:r>
      <w:r>
        <w:rPr>
          <w:rFonts w:hint="eastAsia" w:ascii="宋体" w:hAnsi="宋体"/>
          <w:b/>
          <w:bCs w:val="0"/>
          <w:sz w:val="24"/>
          <w:lang w:eastAsia="zh-CN"/>
        </w:rPr>
        <w:t>社保缴纳单位与申报单位一致的，无需填写该栏目。</w:t>
      </w:r>
    </w:p>
    <w:p w14:paraId="0FBDF2EC">
      <w:pPr>
        <w:keepNext w:val="0"/>
        <w:keepLines w:val="0"/>
        <w:pageBreakBefore w:val="0"/>
        <w:widowControl w:val="0"/>
        <w:kinsoku/>
        <w:wordWrap/>
        <w:overflowPunct/>
        <w:topLinePunct w:val="0"/>
        <w:autoSpaceDE/>
        <w:autoSpaceDN/>
        <w:bidi w:val="0"/>
        <w:adjustRightInd/>
        <w:snapToGrid/>
        <w:jc w:val="center"/>
        <w:textAlignment w:val="auto"/>
        <w:outlineLvl w:val="0"/>
        <w:rPr>
          <w:rFonts w:hint="eastAsia" w:ascii="楷体_GB2312" w:hAnsi="宋体" w:eastAsia="楷体_GB2312"/>
          <w:b/>
          <w:bCs/>
          <w:sz w:val="32"/>
          <w:lang w:eastAsia="zh-CN"/>
        </w:rPr>
      </w:pPr>
      <w:r>
        <w:rPr>
          <w:rFonts w:hint="eastAsia" w:ascii="楷体_GB2312" w:hAnsi="宋体" w:eastAsia="楷体_GB2312"/>
          <w:b/>
          <w:bCs/>
          <w:sz w:val="32"/>
          <w:lang w:eastAsia="zh-CN"/>
        </w:rPr>
        <w:t>五</w:t>
      </w:r>
      <w:r>
        <w:rPr>
          <w:rFonts w:hint="eastAsia" w:ascii="楷体_GB2312" w:hAnsi="宋体" w:eastAsia="楷体_GB2312"/>
          <w:b/>
          <w:bCs/>
          <w:sz w:val="32"/>
        </w:rPr>
        <w:t>、监理业绩一览表</w:t>
      </w:r>
      <w:r>
        <w:rPr>
          <w:rFonts w:hint="eastAsia" w:ascii="楷体_GB2312" w:hAnsi="宋体" w:eastAsia="楷体_GB2312"/>
          <w:b/>
          <w:bCs/>
          <w:sz w:val="32"/>
          <w:lang w:val="en-US" w:eastAsia="zh-CN"/>
        </w:rPr>
        <w:tab/>
      </w:r>
    </w:p>
    <w:tbl>
      <w:tblPr>
        <w:tblStyle w:val="58"/>
        <w:tblW w:w="125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6"/>
        <w:gridCol w:w="1747"/>
        <w:gridCol w:w="884"/>
        <w:gridCol w:w="1025"/>
        <w:gridCol w:w="1091"/>
        <w:gridCol w:w="1299"/>
        <w:gridCol w:w="2465"/>
        <w:gridCol w:w="1102"/>
        <w:gridCol w:w="2201"/>
      </w:tblGrid>
      <w:tr w14:paraId="554D45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jc w:val="center"/>
        </w:trPr>
        <w:tc>
          <w:tcPr>
            <w:tcW w:w="766" w:type="dxa"/>
            <w:tcBorders>
              <w:top w:val="single" w:color="auto" w:sz="4" w:space="0"/>
            </w:tcBorders>
            <w:vAlign w:val="center"/>
          </w:tcPr>
          <w:p w14:paraId="6844B7CA">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heme="minorEastAsia" w:hAnsiTheme="minorEastAsia" w:eastAsiaTheme="minorEastAsia" w:cstheme="minorEastAsia"/>
                <w:sz w:val="22"/>
                <w:szCs w:val="20"/>
              </w:rPr>
            </w:pPr>
            <w:r>
              <w:rPr>
                <w:rFonts w:hint="eastAsia" w:asciiTheme="minorEastAsia" w:hAnsiTheme="minorEastAsia" w:eastAsiaTheme="minorEastAsia" w:cstheme="minorEastAsia"/>
                <w:sz w:val="22"/>
                <w:szCs w:val="20"/>
              </w:rPr>
              <w:t>序号</w:t>
            </w:r>
          </w:p>
        </w:tc>
        <w:tc>
          <w:tcPr>
            <w:tcW w:w="1747" w:type="dxa"/>
            <w:tcBorders>
              <w:top w:val="single" w:color="auto" w:sz="4" w:space="0"/>
            </w:tcBorders>
            <w:vAlign w:val="center"/>
          </w:tcPr>
          <w:p w14:paraId="68561ED1">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heme="minorEastAsia" w:hAnsiTheme="minorEastAsia" w:eastAsiaTheme="minorEastAsia" w:cstheme="minorEastAsia"/>
                <w:sz w:val="22"/>
                <w:szCs w:val="20"/>
              </w:rPr>
            </w:pPr>
            <w:r>
              <w:rPr>
                <w:rFonts w:hint="eastAsia" w:asciiTheme="minorEastAsia" w:hAnsiTheme="minorEastAsia" w:eastAsiaTheme="minorEastAsia" w:cstheme="minorEastAsia"/>
                <w:sz w:val="22"/>
                <w:szCs w:val="20"/>
              </w:rPr>
              <w:t>合同名称</w:t>
            </w:r>
          </w:p>
        </w:tc>
        <w:tc>
          <w:tcPr>
            <w:tcW w:w="884" w:type="dxa"/>
            <w:tcBorders>
              <w:top w:val="single" w:color="auto" w:sz="4" w:space="0"/>
            </w:tcBorders>
            <w:vAlign w:val="center"/>
          </w:tcPr>
          <w:p w14:paraId="5C9F89FD">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heme="minorEastAsia" w:hAnsiTheme="minorEastAsia" w:eastAsiaTheme="minorEastAsia" w:cstheme="minorEastAsia"/>
                <w:sz w:val="22"/>
                <w:szCs w:val="20"/>
              </w:rPr>
            </w:pPr>
            <w:r>
              <w:rPr>
                <w:rFonts w:hint="eastAsia" w:asciiTheme="minorEastAsia" w:hAnsiTheme="minorEastAsia" w:eastAsiaTheme="minorEastAsia" w:cstheme="minorEastAsia"/>
                <w:sz w:val="22"/>
                <w:szCs w:val="20"/>
              </w:rPr>
              <w:t>工程</w:t>
            </w:r>
            <w:r>
              <w:rPr>
                <w:rFonts w:hint="eastAsia" w:asciiTheme="minorEastAsia" w:hAnsiTheme="minorEastAsia" w:eastAsiaTheme="minorEastAsia" w:cstheme="minorEastAsia"/>
                <w:sz w:val="22"/>
                <w:szCs w:val="20"/>
                <w:lang w:eastAsia="zh-CN"/>
              </w:rPr>
              <w:t>规模或工程等级</w:t>
            </w:r>
          </w:p>
        </w:tc>
        <w:tc>
          <w:tcPr>
            <w:tcW w:w="1025" w:type="dxa"/>
            <w:tcBorders>
              <w:top w:val="single" w:color="auto" w:sz="4" w:space="0"/>
            </w:tcBorders>
            <w:vAlign w:val="center"/>
          </w:tcPr>
          <w:p w14:paraId="45946D0C">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heme="minorEastAsia" w:hAnsiTheme="minorEastAsia" w:eastAsiaTheme="minorEastAsia" w:cstheme="minorEastAsia"/>
                <w:sz w:val="22"/>
                <w:szCs w:val="20"/>
              </w:rPr>
            </w:pPr>
            <w:r>
              <w:rPr>
                <w:rFonts w:hint="eastAsia" w:asciiTheme="minorEastAsia" w:hAnsiTheme="minorEastAsia" w:eastAsiaTheme="minorEastAsia" w:cstheme="minorEastAsia"/>
                <w:sz w:val="22"/>
                <w:szCs w:val="20"/>
              </w:rPr>
              <w:t>工程地点</w:t>
            </w:r>
          </w:p>
        </w:tc>
        <w:tc>
          <w:tcPr>
            <w:tcW w:w="1091" w:type="dxa"/>
            <w:tcBorders>
              <w:top w:val="single" w:color="auto" w:sz="4" w:space="0"/>
            </w:tcBorders>
            <w:vAlign w:val="center"/>
          </w:tcPr>
          <w:p w14:paraId="6E73A4A4">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heme="minorEastAsia" w:hAnsiTheme="minorEastAsia" w:eastAsiaTheme="minorEastAsia" w:cstheme="minorEastAsia"/>
                <w:sz w:val="22"/>
                <w:szCs w:val="20"/>
              </w:rPr>
            </w:pPr>
            <w:r>
              <w:rPr>
                <w:rFonts w:hint="eastAsia" w:asciiTheme="minorEastAsia" w:hAnsiTheme="minorEastAsia" w:eastAsiaTheme="minorEastAsia" w:cstheme="minorEastAsia"/>
                <w:sz w:val="22"/>
                <w:szCs w:val="20"/>
              </w:rPr>
              <w:t>监理工作开始时间</w:t>
            </w:r>
          </w:p>
        </w:tc>
        <w:tc>
          <w:tcPr>
            <w:tcW w:w="1299" w:type="dxa"/>
            <w:tcBorders>
              <w:top w:val="single" w:color="auto" w:sz="4" w:space="0"/>
            </w:tcBorders>
            <w:vAlign w:val="center"/>
          </w:tcPr>
          <w:p w14:paraId="42F31E65">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heme="minorEastAsia" w:hAnsiTheme="minorEastAsia" w:eastAsiaTheme="minorEastAsia" w:cstheme="minorEastAsia"/>
                <w:sz w:val="22"/>
                <w:szCs w:val="20"/>
              </w:rPr>
            </w:pPr>
            <w:r>
              <w:rPr>
                <w:rFonts w:hint="eastAsia" w:asciiTheme="minorEastAsia" w:hAnsiTheme="minorEastAsia" w:eastAsiaTheme="minorEastAsia" w:cstheme="minorEastAsia"/>
                <w:sz w:val="22"/>
                <w:szCs w:val="20"/>
              </w:rPr>
              <w:t>监理工作结束时间</w:t>
            </w:r>
          </w:p>
        </w:tc>
        <w:tc>
          <w:tcPr>
            <w:tcW w:w="2465" w:type="dxa"/>
            <w:tcBorders>
              <w:top w:val="single" w:color="auto" w:sz="4" w:space="0"/>
            </w:tcBorders>
            <w:vAlign w:val="center"/>
          </w:tcPr>
          <w:p w14:paraId="0A9F6809">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heme="minorEastAsia" w:hAnsiTheme="minorEastAsia" w:eastAsiaTheme="minorEastAsia" w:cstheme="minorEastAsia"/>
                <w:sz w:val="22"/>
                <w:szCs w:val="20"/>
              </w:rPr>
            </w:pPr>
            <w:r>
              <w:rPr>
                <w:rFonts w:hint="eastAsia" w:asciiTheme="minorEastAsia" w:hAnsiTheme="minorEastAsia" w:eastAsiaTheme="minorEastAsia" w:cstheme="minorEastAsia"/>
                <w:sz w:val="22"/>
                <w:szCs w:val="20"/>
              </w:rPr>
              <w:t>监理主要工作内容</w:t>
            </w:r>
          </w:p>
        </w:tc>
        <w:tc>
          <w:tcPr>
            <w:tcW w:w="1102" w:type="dxa"/>
            <w:tcBorders>
              <w:top w:val="single" w:color="auto" w:sz="4" w:space="0"/>
            </w:tcBorders>
            <w:vAlign w:val="center"/>
          </w:tcPr>
          <w:p w14:paraId="54B8E28E">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heme="minorEastAsia" w:hAnsiTheme="minorEastAsia" w:eastAsiaTheme="minorEastAsia" w:cstheme="minorEastAsia"/>
                <w:sz w:val="22"/>
                <w:szCs w:val="20"/>
              </w:rPr>
            </w:pPr>
            <w:r>
              <w:rPr>
                <w:rFonts w:hint="eastAsia" w:asciiTheme="minorEastAsia" w:hAnsiTheme="minorEastAsia" w:eastAsiaTheme="minorEastAsia" w:cstheme="minorEastAsia"/>
                <w:sz w:val="22"/>
                <w:szCs w:val="20"/>
              </w:rPr>
              <w:t>监理合同额</w:t>
            </w:r>
          </w:p>
          <w:p w14:paraId="549BBC75">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heme="minorEastAsia" w:hAnsiTheme="minorEastAsia" w:eastAsiaTheme="minorEastAsia" w:cstheme="minorEastAsia"/>
                <w:sz w:val="22"/>
                <w:szCs w:val="20"/>
              </w:rPr>
            </w:pPr>
            <w:r>
              <w:rPr>
                <w:rFonts w:hint="eastAsia" w:asciiTheme="minorEastAsia" w:hAnsiTheme="minorEastAsia" w:eastAsiaTheme="minorEastAsia" w:cstheme="minorEastAsia"/>
                <w:sz w:val="22"/>
                <w:szCs w:val="20"/>
              </w:rPr>
              <w:t>（万元）</w:t>
            </w:r>
          </w:p>
        </w:tc>
        <w:tc>
          <w:tcPr>
            <w:tcW w:w="2201" w:type="dxa"/>
            <w:tcBorders>
              <w:top w:val="single" w:color="auto" w:sz="4" w:space="0"/>
            </w:tcBorders>
            <w:vAlign w:val="center"/>
          </w:tcPr>
          <w:p w14:paraId="24C96FF2">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heme="minorEastAsia" w:hAnsiTheme="minorEastAsia" w:eastAsiaTheme="minorEastAsia" w:cstheme="minorEastAsia"/>
                <w:sz w:val="22"/>
                <w:szCs w:val="20"/>
                <w:lang w:eastAsia="zh-CN"/>
              </w:rPr>
            </w:pPr>
            <w:r>
              <w:rPr>
                <w:rFonts w:hint="eastAsia" w:asciiTheme="minorEastAsia" w:hAnsiTheme="minorEastAsia" w:eastAsiaTheme="minorEastAsia" w:cstheme="minorEastAsia"/>
                <w:sz w:val="22"/>
                <w:szCs w:val="20"/>
                <w:lang w:eastAsia="zh-CN"/>
              </w:rPr>
              <w:t>“近三年”时段内、申请专业资质对应的合同额（万元）</w:t>
            </w:r>
          </w:p>
        </w:tc>
      </w:tr>
      <w:tr w14:paraId="4E22C9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exact"/>
          <w:jc w:val="center"/>
        </w:trPr>
        <w:tc>
          <w:tcPr>
            <w:tcW w:w="766" w:type="dxa"/>
            <w:vAlign w:val="center"/>
          </w:tcPr>
          <w:p w14:paraId="46D2245F">
            <w:pPr>
              <w:snapToGrid w:val="0"/>
              <w:jc w:val="center"/>
              <w:rPr>
                <w:rFonts w:hint="eastAsia" w:ascii="宋体" w:hAnsi="宋体" w:cs="Times New Roman"/>
                <w:i/>
                <w:iCs/>
                <w:color w:val="333399"/>
                <w:sz w:val="21"/>
                <w:szCs w:val="21"/>
              </w:rPr>
            </w:pPr>
            <w:r>
              <w:rPr>
                <w:rFonts w:hint="eastAsia" w:ascii="宋体" w:hAnsi="宋体" w:cs="Times New Roman"/>
                <w:i/>
                <w:iCs/>
                <w:color w:val="333399"/>
                <w:sz w:val="21"/>
                <w:szCs w:val="21"/>
              </w:rPr>
              <w:t>1</w:t>
            </w:r>
          </w:p>
        </w:tc>
        <w:tc>
          <w:tcPr>
            <w:tcW w:w="1747" w:type="dxa"/>
            <w:vAlign w:val="center"/>
          </w:tcPr>
          <w:p w14:paraId="3FF2612A">
            <w:pPr>
              <w:snapToGrid w:val="0"/>
              <w:jc w:val="center"/>
              <w:rPr>
                <w:rFonts w:hint="eastAsia" w:ascii="宋体" w:hAnsi="宋体" w:cs="Times New Roman"/>
                <w:i/>
                <w:iCs/>
                <w:color w:val="333399"/>
                <w:sz w:val="21"/>
                <w:szCs w:val="21"/>
              </w:rPr>
            </w:pPr>
            <w:r>
              <w:rPr>
                <w:rFonts w:hint="eastAsia" w:ascii="宋体" w:hAnsi="宋体" w:cs="Times New Roman"/>
                <w:i/>
                <w:iCs/>
                <w:color w:val="333399"/>
                <w:sz w:val="21"/>
                <w:szCs w:val="21"/>
              </w:rPr>
              <w:t>XXX工程</w:t>
            </w:r>
          </w:p>
        </w:tc>
        <w:tc>
          <w:tcPr>
            <w:tcW w:w="884" w:type="dxa"/>
            <w:vAlign w:val="center"/>
          </w:tcPr>
          <w:p w14:paraId="4CB33941">
            <w:pPr>
              <w:snapToGrid w:val="0"/>
              <w:jc w:val="center"/>
              <w:rPr>
                <w:rFonts w:hint="eastAsia" w:ascii="宋体" w:hAnsi="宋体" w:cs="Times New Roman"/>
                <w:i/>
                <w:iCs/>
                <w:color w:val="333399"/>
                <w:sz w:val="21"/>
                <w:szCs w:val="21"/>
              </w:rPr>
            </w:pPr>
            <w:r>
              <w:rPr>
                <w:rFonts w:hint="eastAsia" w:ascii="宋体" w:hAnsi="宋体" w:cs="Times New Roman"/>
                <w:i/>
                <w:iCs/>
                <w:color w:val="333399"/>
                <w:sz w:val="21"/>
                <w:szCs w:val="21"/>
              </w:rPr>
              <w:t>2级堤防</w:t>
            </w:r>
          </w:p>
        </w:tc>
        <w:tc>
          <w:tcPr>
            <w:tcW w:w="1025" w:type="dxa"/>
            <w:vAlign w:val="center"/>
          </w:tcPr>
          <w:p w14:paraId="16B9EF9B">
            <w:pPr>
              <w:snapToGrid w:val="0"/>
              <w:jc w:val="center"/>
              <w:rPr>
                <w:rFonts w:hint="eastAsia" w:ascii="宋体" w:hAnsi="宋体" w:cs="Times New Roman"/>
                <w:i/>
                <w:iCs/>
                <w:color w:val="333399"/>
                <w:sz w:val="21"/>
                <w:szCs w:val="21"/>
              </w:rPr>
            </w:pPr>
            <w:r>
              <w:rPr>
                <w:rFonts w:hint="eastAsia" w:ascii="宋体" w:hAnsi="宋体" w:cs="Times New Roman"/>
                <w:i/>
                <w:iCs/>
                <w:color w:val="333399"/>
                <w:sz w:val="21"/>
                <w:szCs w:val="21"/>
              </w:rPr>
              <w:t>XX省XX市XX县</w:t>
            </w:r>
          </w:p>
        </w:tc>
        <w:tc>
          <w:tcPr>
            <w:tcW w:w="1091" w:type="dxa"/>
            <w:vAlign w:val="center"/>
          </w:tcPr>
          <w:p w14:paraId="30418D4D">
            <w:pPr>
              <w:snapToGrid w:val="0"/>
              <w:jc w:val="center"/>
              <w:rPr>
                <w:rFonts w:hint="eastAsia" w:ascii="宋体" w:hAnsi="宋体" w:cs="Times New Roman"/>
                <w:i/>
                <w:iCs/>
                <w:color w:val="333399"/>
                <w:sz w:val="21"/>
                <w:szCs w:val="21"/>
              </w:rPr>
            </w:pPr>
            <w:r>
              <w:rPr>
                <w:rFonts w:hint="eastAsia" w:ascii="宋体" w:hAnsi="宋体" w:cs="Times New Roman"/>
                <w:i/>
                <w:iCs/>
                <w:color w:val="333399"/>
                <w:sz w:val="21"/>
                <w:szCs w:val="21"/>
              </w:rPr>
              <w:t>XX年X月</w:t>
            </w:r>
          </w:p>
        </w:tc>
        <w:tc>
          <w:tcPr>
            <w:tcW w:w="1299" w:type="dxa"/>
            <w:vAlign w:val="center"/>
          </w:tcPr>
          <w:p w14:paraId="022F4E67">
            <w:pPr>
              <w:snapToGrid w:val="0"/>
              <w:jc w:val="center"/>
              <w:rPr>
                <w:rFonts w:hint="eastAsia" w:ascii="宋体" w:hAnsi="宋体" w:cs="Times New Roman"/>
                <w:i/>
                <w:iCs/>
                <w:color w:val="333399"/>
                <w:sz w:val="21"/>
                <w:szCs w:val="21"/>
              </w:rPr>
            </w:pPr>
            <w:r>
              <w:rPr>
                <w:rFonts w:hint="eastAsia" w:ascii="宋体" w:hAnsi="宋体" w:cs="Times New Roman"/>
                <w:i/>
                <w:iCs/>
                <w:color w:val="333399"/>
                <w:sz w:val="21"/>
                <w:szCs w:val="21"/>
              </w:rPr>
              <w:t>XX年X月</w:t>
            </w:r>
          </w:p>
        </w:tc>
        <w:tc>
          <w:tcPr>
            <w:tcW w:w="2465" w:type="dxa"/>
            <w:vAlign w:val="center"/>
          </w:tcPr>
          <w:p w14:paraId="05CC333C">
            <w:pPr>
              <w:snapToGrid w:val="0"/>
              <w:jc w:val="center"/>
              <w:rPr>
                <w:rFonts w:hint="eastAsia" w:ascii="宋体" w:hAnsi="宋体" w:cs="Times New Roman"/>
                <w:i/>
                <w:iCs/>
                <w:color w:val="333399"/>
                <w:sz w:val="21"/>
                <w:szCs w:val="21"/>
              </w:rPr>
            </w:pPr>
            <w:r>
              <w:rPr>
                <w:rFonts w:hint="eastAsia" w:ascii="宋体" w:hAnsi="宋体" w:cs="Times New Roman"/>
                <w:i/>
                <w:iCs/>
                <w:color w:val="333399"/>
                <w:sz w:val="21"/>
                <w:szCs w:val="21"/>
              </w:rPr>
              <w:t>河道治理15km，征占地面积105公顷</w:t>
            </w:r>
          </w:p>
        </w:tc>
        <w:tc>
          <w:tcPr>
            <w:tcW w:w="1102" w:type="dxa"/>
            <w:vAlign w:val="center"/>
          </w:tcPr>
          <w:p w14:paraId="2376032E">
            <w:pPr>
              <w:snapToGrid w:val="0"/>
              <w:jc w:val="center"/>
              <w:rPr>
                <w:rFonts w:hint="eastAsia" w:ascii="宋体" w:hAnsi="宋体" w:cs="Times New Roman"/>
                <w:i/>
                <w:iCs/>
                <w:color w:val="333399"/>
                <w:sz w:val="21"/>
                <w:szCs w:val="21"/>
              </w:rPr>
            </w:pPr>
            <w:r>
              <w:rPr>
                <w:rFonts w:hint="eastAsia" w:ascii="宋体" w:hAnsi="宋体" w:cs="Times New Roman"/>
                <w:i/>
                <w:iCs/>
                <w:color w:val="333399"/>
                <w:sz w:val="21"/>
                <w:szCs w:val="21"/>
              </w:rPr>
              <w:t>50</w:t>
            </w:r>
          </w:p>
        </w:tc>
        <w:tc>
          <w:tcPr>
            <w:tcW w:w="2201" w:type="dxa"/>
            <w:vAlign w:val="center"/>
          </w:tcPr>
          <w:p w14:paraId="13F1C31A">
            <w:pPr>
              <w:snapToGrid w:val="0"/>
              <w:jc w:val="center"/>
              <w:rPr>
                <w:rFonts w:hint="default" w:ascii="宋体" w:hAnsi="宋体" w:cs="Times New Roman"/>
                <w:i/>
                <w:iCs/>
                <w:color w:val="333399"/>
                <w:sz w:val="21"/>
                <w:szCs w:val="21"/>
                <w:lang w:val="en-US" w:eastAsia="zh-CN"/>
              </w:rPr>
            </w:pPr>
            <w:r>
              <w:rPr>
                <w:rFonts w:hint="eastAsia" w:ascii="宋体" w:hAnsi="宋体" w:cs="Times New Roman"/>
                <w:i/>
                <w:iCs/>
                <w:color w:val="333399"/>
                <w:sz w:val="21"/>
                <w:szCs w:val="21"/>
                <w:lang w:val="en-US" w:eastAsia="zh-CN"/>
              </w:rPr>
              <w:t>40</w:t>
            </w:r>
          </w:p>
        </w:tc>
      </w:tr>
      <w:tr w14:paraId="76DBE4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exact"/>
          <w:jc w:val="center"/>
        </w:trPr>
        <w:tc>
          <w:tcPr>
            <w:tcW w:w="766" w:type="dxa"/>
            <w:vAlign w:val="center"/>
          </w:tcPr>
          <w:p w14:paraId="23D64634">
            <w:pPr>
              <w:snapToGrid w:val="0"/>
              <w:jc w:val="center"/>
              <w:rPr>
                <w:rFonts w:hint="eastAsia" w:ascii="宋体" w:hAnsi="宋体" w:cs="Times New Roman"/>
                <w:i/>
                <w:iCs/>
                <w:color w:val="333399"/>
                <w:sz w:val="21"/>
                <w:szCs w:val="21"/>
              </w:rPr>
            </w:pPr>
            <w:r>
              <w:rPr>
                <w:rFonts w:hint="eastAsia" w:ascii="宋体" w:hAnsi="宋体" w:cs="Times New Roman"/>
                <w:i/>
                <w:iCs/>
                <w:color w:val="333399"/>
                <w:sz w:val="21"/>
                <w:szCs w:val="21"/>
              </w:rPr>
              <w:t>2</w:t>
            </w:r>
          </w:p>
        </w:tc>
        <w:tc>
          <w:tcPr>
            <w:tcW w:w="1747" w:type="dxa"/>
            <w:vAlign w:val="center"/>
          </w:tcPr>
          <w:p w14:paraId="52193CDC">
            <w:pPr>
              <w:snapToGrid w:val="0"/>
              <w:jc w:val="center"/>
              <w:rPr>
                <w:rFonts w:hint="eastAsia" w:ascii="宋体" w:hAnsi="宋体" w:cs="Times New Roman"/>
                <w:i/>
                <w:iCs/>
                <w:color w:val="333399"/>
                <w:sz w:val="21"/>
                <w:szCs w:val="21"/>
              </w:rPr>
            </w:pPr>
            <w:r>
              <w:rPr>
                <w:rFonts w:hint="eastAsia" w:ascii="宋体" w:hAnsi="宋体" w:cs="Times New Roman"/>
                <w:i/>
                <w:iCs/>
                <w:color w:val="333399"/>
                <w:sz w:val="21"/>
                <w:szCs w:val="21"/>
              </w:rPr>
              <w:t>XXX工程</w:t>
            </w:r>
          </w:p>
        </w:tc>
        <w:tc>
          <w:tcPr>
            <w:tcW w:w="884" w:type="dxa"/>
            <w:vAlign w:val="center"/>
          </w:tcPr>
          <w:p w14:paraId="0B32896A">
            <w:pPr>
              <w:snapToGrid w:val="0"/>
              <w:jc w:val="center"/>
              <w:rPr>
                <w:rFonts w:hint="eastAsia" w:ascii="宋体" w:hAnsi="宋体" w:cs="Times New Roman"/>
                <w:i/>
                <w:iCs/>
                <w:color w:val="333399"/>
                <w:sz w:val="21"/>
                <w:szCs w:val="21"/>
              </w:rPr>
            </w:pPr>
            <w:r>
              <w:rPr>
                <w:rFonts w:hint="eastAsia" w:ascii="宋体" w:hAnsi="宋体" w:cs="Times New Roman"/>
                <w:i/>
                <w:iCs/>
                <w:color w:val="333399"/>
                <w:sz w:val="21"/>
                <w:szCs w:val="21"/>
              </w:rPr>
              <w:t>Ⅰ等</w:t>
            </w:r>
          </w:p>
        </w:tc>
        <w:tc>
          <w:tcPr>
            <w:tcW w:w="1025" w:type="dxa"/>
            <w:vAlign w:val="center"/>
          </w:tcPr>
          <w:p w14:paraId="67B21D5C">
            <w:pPr>
              <w:snapToGrid w:val="0"/>
              <w:jc w:val="center"/>
              <w:rPr>
                <w:rFonts w:hint="eastAsia" w:ascii="宋体" w:hAnsi="宋体" w:cs="Times New Roman"/>
                <w:i/>
                <w:iCs/>
                <w:color w:val="333399"/>
                <w:sz w:val="21"/>
                <w:szCs w:val="21"/>
              </w:rPr>
            </w:pPr>
            <w:r>
              <w:rPr>
                <w:rFonts w:hint="eastAsia" w:ascii="宋体" w:hAnsi="宋体" w:cs="Times New Roman"/>
                <w:i/>
                <w:iCs/>
                <w:color w:val="333399"/>
                <w:sz w:val="21"/>
                <w:szCs w:val="21"/>
              </w:rPr>
              <w:t>XX省XX市XX县</w:t>
            </w:r>
          </w:p>
        </w:tc>
        <w:tc>
          <w:tcPr>
            <w:tcW w:w="1091" w:type="dxa"/>
            <w:vAlign w:val="center"/>
          </w:tcPr>
          <w:p w14:paraId="0CF144BD">
            <w:pPr>
              <w:snapToGrid w:val="0"/>
              <w:jc w:val="center"/>
              <w:rPr>
                <w:rFonts w:hint="eastAsia" w:ascii="宋体" w:hAnsi="宋体" w:cs="Times New Roman"/>
                <w:i/>
                <w:iCs/>
                <w:color w:val="333399"/>
                <w:sz w:val="21"/>
                <w:szCs w:val="21"/>
              </w:rPr>
            </w:pPr>
            <w:r>
              <w:rPr>
                <w:rFonts w:hint="eastAsia" w:ascii="宋体" w:hAnsi="宋体" w:cs="Times New Roman"/>
                <w:i/>
                <w:iCs/>
                <w:color w:val="333399"/>
                <w:sz w:val="21"/>
                <w:szCs w:val="21"/>
              </w:rPr>
              <w:t>XX年X月</w:t>
            </w:r>
          </w:p>
        </w:tc>
        <w:tc>
          <w:tcPr>
            <w:tcW w:w="1299" w:type="dxa"/>
            <w:vAlign w:val="center"/>
          </w:tcPr>
          <w:p w14:paraId="38D919A5">
            <w:pPr>
              <w:snapToGrid w:val="0"/>
              <w:jc w:val="center"/>
              <w:rPr>
                <w:rFonts w:hint="eastAsia" w:ascii="宋体" w:hAnsi="宋体" w:cs="Times New Roman"/>
                <w:i/>
                <w:iCs/>
                <w:color w:val="333399"/>
                <w:sz w:val="21"/>
                <w:szCs w:val="21"/>
              </w:rPr>
            </w:pPr>
            <w:r>
              <w:rPr>
                <w:rFonts w:hint="eastAsia" w:ascii="宋体" w:hAnsi="宋体" w:cs="Times New Roman"/>
                <w:i/>
                <w:iCs/>
                <w:color w:val="333399"/>
                <w:sz w:val="21"/>
                <w:szCs w:val="21"/>
              </w:rPr>
              <w:t>XX年X月</w:t>
            </w:r>
          </w:p>
        </w:tc>
        <w:tc>
          <w:tcPr>
            <w:tcW w:w="2465" w:type="dxa"/>
            <w:vAlign w:val="center"/>
          </w:tcPr>
          <w:p w14:paraId="0D87EB89">
            <w:pPr>
              <w:snapToGrid w:val="0"/>
              <w:jc w:val="center"/>
              <w:rPr>
                <w:rFonts w:hint="eastAsia" w:ascii="宋体" w:hAnsi="宋体" w:cs="Times New Roman"/>
                <w:i/>
                <w:iCs/>
                <w:color w:val="333399"/>
                <w:sz w:val="21"/>
                <w:szCs w:val="21"/>
              </w:rPr>
            </w:pPr>
            <w:r>
              <w:rPr>
                <w:rFonts w:hint="eastAsia" w:ascii="宋体" w:hAnsi="宋体" w:cs="Times New Roman"/>
                <w:i/>
                <w:iCs/>
                <w:color w:val="333399"/>
                <w:sz w:val="21"/>
                <w:szCs w:val="21"/>
              </w:rPr>
              <w:t>水库大坝土方施工填筑2500立方米</w:t>
            </w:r>
          </w:p>
        </w:tc>
        <w:tc>
          <w:tcPr>
            <w:tcW w:w="1102" w:type="dxa"/>
            <w:vAlign w:val="center"/>
          </w:tcPr>
          <w:p w14:paraId="70C9986E">
            <w:pPr>
              <w:snapToGrid w:val="0"/>
              <w:jc w:val="center"/>
              <w:rPr>
                <w:rFonts w:hint="eastAsia" w:ascii="宋体" w:hAnsi="宋体" w:cs="Times New Roman"/>
                <w:i/>
                <w:iCs/>
                <w:color w:val="333399"/>
                <w:sz w:val="21"/>
                <w:szCs w:val="21"/>
              </w:rPr>
            </w:pPr>
            <w:r>
              <w:rPr>
                <w:rFonts w:hint="eastAsia" w:ascii="宋体" w:hAnsi="宋体" w:cs="Times New Roman"/>
                <w:i/>
                <w:iCs/>
                <w:color w:val="333399"/>
                <w:sz w:val="21"/>
                <w:szCs w:val="21"/>
              </w:rPr>
              <w:t>705</w:t>
            </w:r>
          </w:p>
        </w:tc>
        <w:tc>
          <w:tcPr>
            <w:tcW w:w="2201" w:type="dxa"/>
            <w:vAlign w:val="center"/>
          </w:tcPr>
          <w:p w14:paraId="32576165">
            <w:pPr>
              <w:snapToGrid w:val="0"/>
              <w:jc w:val="center"/>
              <w:rPr>
                <w:rFonts w:hint="default" w:ascii="宋体" w:hAnsi="宋体" w:cs="Times New Roman"/>
                <w:i/>
                <w:iCs/>
                <w:color w:val="333399"/>
                <w:sz w:val="21"/>
                <w:szCs w:val="21"/>
                <w:lang w:val="en-US" w:eastAsia="zh-CN"/>
              </w:rPr>
            </w:pPr>
            <w:r>
              <w:rPr>
                <w:rFonts w:hint="eastAsia" w:ascii="宋体" w:hAnsi="宋体" w:cs="Times New Roman"/>
                <w:i/>
                <w:iCs/>
                <w:color w:val="333399"/>
                <w:sz w:val="21"/>
                <w:szCs w:val="21"/>
                <w:lang w:val="en-US" w:eastAsia="zh-CN"/>
              </w:rPr>
              <w:t>705</w:t>
            </w:r>
          </w:p>
        </w:tc>
      </w:tr>
      <w:tr w14:paraId="5FA113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exact"/>
          <w:jc w:val="center"/>
        </w:trPr>
        <w:tc>
          <w:tcPr>
            <w:tcW w:w="766" w:type="dxa"/>
            <w:vAlign w:val="center"/>
          </w:tcPr>
          <w:p w14:paraId="07007691">
            <w:pPr>
              <w:snapToGrid w:val="0"/>
              <w:jc w:val="center"/>
              <w:rPr>
                <w:rFonts w:hint="eastAsia" w:ascii="宋体" w:hAnsi="宋体" w:cs="Times New Roman"/>
                <w:i/>
                <w:iCs/>
                <w:color w:val="333399"/>
                <w:sz w:val="21"/>
                <w:szCs w:val="21"/>
              </w:rPr>
            </w:pPr>
            <w:r>
              <w:rPr>
                <w:rFonts w:hint="eastAsia" w:ascii="宋体" w:hAnsi="宋体" w:cs="Times New Roman"/>
                <w:i/>
                <w:iCs/>
                <w:color w:val="333399"/>
                <w:sz w:val="21"/>
                <w:szCs w:val="21"/>
              </w:rPr>
              <w:t>3</w:t>
            </w:r>
          </w:p>
        </w:tc>
        <w:tc>
          <w:tcPr>
            <w:tcW w:w="1747" w:type="dxa"/>
            <w:vAlign w:val="center"/>
          </w:tcPr>
          <w:p w14:paraId="31B6C8BE">
            <w:pPr>
              <w:snapToGrid w:val="0"/>
              <w:jc w:val="center"/>
              <w:rPr>
                <w:rFonts w:hint="eastAsia" w:ascii="宋体" w:hAnsi="宋体" w:cs="Times New Roman"/>
                <w:i/>
                <w:iCs/>
                <w:color w:val="333399"/>
                <w:sz w:val="21"/>
                <w:szCs w:val="21"/>
              </w:rPr>
            </w:pPr>
            <w:r>
              <w:rPr>
                <w:rFonts w:hint="eastAsia" w:ascii="宋体" w:hAnsi="宋体" w:cs="Times New Roman"/>
                <w:i/>
                <w:iCs/>
                <w:color w:val="333399"/>
                <w:sz w:val="21"/>
                <w:szCs w:val="21"/>
              </w:rPr>
              <w:t>XXX工程</w:t>
            </w:r>
          </w:p>
        </w:tc>
        <w:tc>
          <w:tcPr>
            <w:tcW w:w="884" w:type="dxa"/>
            <w:vAlign w:val="center"/>
          </w:tcPr>
          <w:p w14:paraId="49B7296A">
            <w:pPr>
              <w:snapToGrid w:val="0"/>
              <w:jc w:val="center"/>
              <w:rPr>
                <w:rFonts w:hint="eastAsia" w:ascii="宋体" w:hAnsi="宋体" w:cs="Times New Roman"/>
                <w:i/>
                <w:iCs/>
                <w:color w:val="333399"/>
                <w:sz w:val="21"/>
                <w:szCs w:val="21"/>
              </w:rPr>
            </w:pPr>
            <w:r>
              <w:rPr>
                <w:rFonts w:hint="eastAsia" w:ascii="宋体" w:hAnsi="宋体" w:cs="Times New Roman"/>
                <w:i w:val="0"/>
                <w:iCs w:val="0"/>
                <w:color w:val="333399"/>
                <w:sz w:val="21"/>
                <w:szCs w:val="21"/>
                <w:lang w:val="en-US" w:eastAsia="zh-CN"/>
              </w:rPr>
              <w:t>/</w:t>
            </w:r>
          </w:p>
        </w:tc>
        <w:tc>
          <w:tcPr>
            <w:tcW w:w="1025" w:type="dxa"/>
            <w:vAlign w:val="center"/>
          </w:tcPr>
          <w:p w14:paraId="58C6232B">
            <w:pPr>
              <w:snapToGrid w:val="0"/>
              <w:jc w:val="center"/>
              <w:rPr>
                <w:rFonts w:hint="eastAsia" w:ascii="宋体" w:hAnsi="宋体" w:cs="Times New Roman"/>
                <w:i/>
                <w:iCs/>
                <w:color w:val="333399"/>
                <w:sz w:val="21"/>
                <w:szCs w:val="21"/>
              </w:rPr>
            </w:pPr>
            <w:r>
              <w:rPr>
                <w:rFonts w:hint="eastAsia" w:ascii="宋体" w:hAnsi="宋体" w:cs="Times New Roman"/>
                <w:i/>
                <w:iCs/>
                <w:color w:val="333399"/>
                <w:sz w:val="21"/>
                <w:szCs w:val="21"/>
              </w:rPr>
              <w:t>XX省XX市XX县</w:t>
            </w:r>
          </w:p>
        </w:tc>
        <w:tc>
          <w:tcPr>
            <w:tcW w:w="1091" w:type="dxa"/>
            <w:vAlign w:val="center"/>
          </w:tcPr>
          <w:p w14:paraId="585B0770">
            <w:pPr>
              <w:snapToGrid w:val="0"/>
              <w:jc w:val="center"/>
              <w:rPr>
                <w:rFonts w:hint="eastAsia" w:ascii="宋体" w:hAnsi="宋体" w:cs="Times New Roman"/>
                <w:i/>
                <w:iCs/>
                <w:color w:val="333399"/>
                <w:sz w:val="21"/>
                <w:szCs w:val="21"/>
              </w:rPr>
            </w:pPr>
            <w:r>
              <w:rPr>
                <w:rFonts w:hint="eastAsia" w:ascii="宋体" w:hAnsi="宋体" w:cs="Times New Roman"/>
                <w:i/>
                <w:iCs/>
                <w:color w:val="333399"/>
                <w:sz w:val="21"/>
                <w:szCs w:val="21"/>
              </w:rPr>
              <w:t>XX年X月</w:t>
            </w:r>
          </w:p>
        </w:tc>
        <w:tc>
          <w:tcPr>
            <w:tcW w:w="1299" w:type="dxa"/>
            <w:vAlign w:val="center"/>
          </w:tcPr>
          <w:p w14:paraId="09BC2CF4">
            <w:pPr>
              <w:snapToGrid w:val="0"/>
              <w:jc w:val="center"/>
              <w:rPr>
                <w:rFonts w:hint="eastAsia" w:ascii="宋体" w:hAnsi="宋体" w:cs="Times New Roman"/>
                <w:i/>
                <w:iCs/>
                <w:color w:val="333399"/>
                <w:sz w:val="21"/>
                <w:szCs w:val="21"/>
              </w:rPr>
            </w:pPr>
            <w:r>
              <w:rPr>
                <w:rFonts w:hint="eastAsia" w:ascii="宋体" w:hAnsi="宋体" w:cs="Times New Roman"/>
                <w:i/>
                <w:iCs/>
                <w:color w:val="333399"/>
                <w:sz w:val="21"/>
                <w:szCs w:val="21"/>
              </w:rPr>
              <w:t>XX年X月</w:t>
            </w:r>
          </w:p>
        </w:tc>
        <w:tc>
          <w:tcPr>
            <w:tcW w:w="2465" w:type="dxa"/>
            <w:vAlign w:val="center"/>
          </w:tcPr>
          <w:p w14:paraId="1B542FE4">
            <w:pPr>
              <w:snapToGrid w:val="0"/>
              <w:jc w:val="center"/>
              <w:rPr>
                <w:rFonts w:hint="eastAsia" w:ascii="宋体" w:hAnsi="宋体" w:cs="Times New Roman"/>
                <w:i/>
                <w:iCs/>
                <w:color w:val="333399"/>
                <w:sz w:val="21"/>
                <w:szCs w:val="21"/>
              </w:rPr>
            </w:pPr>
            <w:r>
              <w:rPr>
                <w:rFonts w:hint="eastAsia" w:ascii="宋体" w:hAnsi="宋体" w:cs="Times New Roman"/>
                <w:i/>
                <w:iCs/>
                <w:color w:val="333399"/>
                <w:sz w:val="21"/>
                <w:szCs w:val="21"/>
              </w:rPr>
              <w:t>新建水闸，闸门面积110平方米，设计水头8米</w:t>
            </w:r>
          </w:p>
        </w:tc>
        <w:tc>
          <w:tcPr>
            <w:tcW w:w="1102" w:type="dxa"/>
            <w:vAlign w:val="center"/>
          </w:tcPr>
          <w:p w14:paraId="08E9AD25">
            <w:pPr>
              <w:snapToGrid w:val="0"/>
              <w:jc w:val="center"/>
              <w:rPr>
                <w:rFonts w:hint="eastAsia" w:ascii="宋体" w:hAnsi="宋体" w:cs="Times New Roman"/>
                <w:i/>
                <w:iCs/>
                <w:color w:val="333399"/>
                <w:sz w:val="21"/>
                <w:szCs w:val="21"/>
              </w:rPr>
            </w:pPr>
            <w:r>
              <w:rPr>
                <w:rFonts w:hint="eastAsia" w:ascii="宋体" w:hAnsi="宋体" w:cs="Times New Roman"/>
                <w:i/>
                <w:iCs/>
                <w:color w:val="333399"/>
                <w:sz w:val="21"/>
                <w:szCs w:val="21"/>
              </w:rPr>
              <w:t>31</w:t>
            </w:r>
          </w:p>
        </w:tc>
        <w:tc>
          <w:tcPr>
            <w:tcW w:w="2201" w:type="dxa"/>
            <w:vAlign w:val="center"/>
          </w:tcPr>
          <w:p w14:paraId="5C3E4915">
            <w:pPr>
              <w:snapToGrid w:val="0"/>
              <w:jc w:val="center"/>
              <w:rPr>
                <w:rFonts w:hint="default" w:ascii="宋体" w:hAnsi="宋体" w:cs="Times New Roman"/>
                <w:i/>
                <w:iCs/>
                <w:color w:val="333399"/>
                <w:sz w:val="21"/>
                <w:szCs w:val="21"/>
                <w:lang w:val="en-US" w:eastAsia="zh-CN"/>
              </w:rPr>
            </w:pPr>
            <w:r>
              <w:rPr>
                <w:rFonts w:hint="eastAsia" w:ascii="宋体" w:hAnsi="宋体" w:cs="Times New Roman"/>
                <w:i/>
                <w:iCs/>
                <w:color w:val="333399"/>
                <w:sz w:val="21"/>
                <w:szCs w:val="21"/>
                <w:lang w:val="en-US" w:eastAsia="zh-CN"/>
              </w:rPr>
              <w:t>10</w:t>
            </w:r>
          </w:p>
        </w:tc>
      </w:tr>
      <w:tr w14:paraId="357D06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exact"/>
          <w:jc w:val="center"/>
        </w:trPr>
        <w:tc>
          <w:tcPr>
            <w:tcW w:w="766" w:type="dxa"/>
            <w:vAlign w:val="center"/>
          </w:tcPr>
          <w:p w14:paraId="5B0E8034">
            <w:pPr>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szCs w:val="20"/>
              </w:rPr>
              <w:t>……</w:t>
            </w:r>
          </w:p>
        </w:tc>
        <w:tc>
          <w:tcPr>
            <w:tcW w:w="1747" w:type="dxa"/>
            <w:vAlign w:val="center"/>
          </w:tcPr>
          <w:p w14:paraId="4A335374">
            <w:pPr>
              <w:jc w:val="center"/>
              <w:rPr>
                <w:rFonts w:asciiTheme="minorEastAsia" w:hAnsiTheme="minorEastAsia" w:eastAsiaTheme="minorEastAsia" w:cstheme="minorEastAsia"/>
                <w:sz w:val="24"/>
              </w:rPr>
            </w:pPr>
          </w:p>
        </w:tc>
        <w:tc>
          <w:tcPr>
            <w:tcW w:w="884" w:type="dxa"/>
            <w:vAlign w:val="center"/>
          </w:tcPr>
          <w:p w14:paraId="3366275E">
            <w:pPr>
              <w:jc w:val="center"/>
              <w:rPr>
                <w:rFonts w:asciiTheme="minorEastAsia" w:hAnsiTheme="minorEastAsia" w:eastAsiaTheme="minorEastAsia" w:cstheme="minorEastAsia"/>
                <w:sz w:val="24"/>
              </w:rPr>
            </w:pPr>
          </w:p>
        </w:tc>
        <w:tc>
          <w:tcPr>
            <w:tcW w:w="1025" w:type="dxa"/>
            <w:vAlign w:val="center"/>
          </w:tcPr>
          <w:p w14:paraId="235EDDE9">
            <w:pPr>
              <w:jc w:val="center"/>
              <w:rPr>
                <w:rFonts w:asciiTheme="minorEastAsia" w:hAnsiTheme="minorEastAsia" w:eastAsiaTheme="minorEastAsia" w:cstheme="minorEastAsia"/>
                <w:sz w:val="24"/>
              </w:rPr>
            </w:pPr>
          </w:p>
        </w:tc>
        <w:tc>
          <w:tcPr>
            <w:tcW w:w="1091" w:type="dxa"/>
            <w:vAlign w:val="center"/>
          </w:tcPr>
          <w:p w14:paraId="2459F12D">
            <w:pPr>
              <w:jc w:val="center"/>
              <w:rPr>
                <w:rFonts w:asciiTheme="minorEastAsia" w:hAnsiTheme="minorEastAsia" w:eastAsiaTheme="minorEastAsia" w:cstheme="minorEastAsia"/>
                <w:sz w:val="24"/>
              </w:rPr>
            </w:pPr>
          </w:p>
        </w:tc>
        <w:tc>
          <w:tcPr>
            <w:tcW w:w="1299" w:type="dxa"/>
            <w:vAlign w:val="center"/>
          </w:tcPr>
          <w:p w14:paraId="2641F01C">
            <w:pPr>
              <w:jc w:val="center"/>
              <w:rPr>
                <w:rFonts w:asciiTheme="minorEastAsia" w:hAnsiTheme="minorEastAsia" w:eastAsiaTheme="minorEastAsia" w:cstheme="minorEastAsia"/>
                <w:sz w:val="24"/>
              </w:rPr>
            </w:pPr>
          </w:p>
        </w:tc>
        <w:tc>
          <w:tcPr>
            <w:tcW w:w="2465" w:type="dxa"/>
            <w:vAlign w:val="center"/>
          </w:tcPr>
          <w:p w14:paraId="57C6FE03">
            <w:pPr>
              <w:jc w:val="center"/>
              <w:rPr>
                <w:rFonts w:asciiTheme="minorEastAsia" w:hAnsiTheme="minorEastAsia" w:eastAsiaTheme="minorEastAsia" w:cstheme="minorEastAsia"/>
                <w:sz w:val="24"/>
              </w:rPr>
            </w:pPr>
          </w:p>
        </w:tc>
        <w:tc>
          <w:tcPr>
            <w:tcW w:w="1102" w:type="dxa"/>
            <w:vAlign w:val="center"/>
          </w:tcPr>
          <w:p w14:paraId="18813456">
            <w:pPr>
              <w:jc w:val="center"/>
              <w:rPr>
                <w:rFonts w:asciiTheme="minorEastAsia" w:hAnsiTheme="minorEastAsia" w:eastAsiaTheme="minorEastAsia" w:cstheme="minorEastAsia"/>
                <w:sz w:val="24"/>
              </w:rPr>
            </w:pPr>
          </w:p>
        </w:tc>
        <w:tc>
          <w:tcPr>
            <w:tcW w:w="2201" w:type="dxa"/>
            <w:vAlign w:val="center"/>
          </w:tcPr>
          <w:p w14:paraId="1837DD57">
            <w:pPr>
              <w:jc w:val="center"/>
              <w:rPr>
                <w:rFonts w:asciiTheme="minorEastAsia" w:hAnsiTheme="minorEastAsia" w:eastAsiaTheme="minorEastAsia" w:cstheme="minorEastAsia"/>
                <w:sz w:val="24"/>
              </w:rPr>
            </w:pPr>
          </w:p>
        </w:tc>
      </w:tr>
      <w:tr w14:paraId="525826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exact"/>
          <w:jc w:val="center"/>
        </w:trPr>
        <w:tc>
          <w:tcPr>
            <w:tcW w:w="766" w:type="dxa"/>
            <w:vAlign w:val="center"/>
          </w:tcPr>
          <w:p w14:paraId="0F18416B">
            <w:pPr>
              <w:jc w:val="center"/>
              <w:rPr>
                <w:rFonts w:hint="eastAsia" w:asciiTheme="minorEastAsia" w:hAnsiTheme="minorEastAsia" w:eastAsiaTheme="minorEastAsia" w:cstheme="minorEastAsia"/>
                <w:sz w:val="24"/>
                <w:szCs w:val="20"/>
              </w:rPr>
            </w:pPr>
            <w:r>
              <w:rPr>
                <w:rFonts w:hint="eastAsia" w:asciiTheme="minorEastAsia" w:hAnsiTheme="minorEastAsia" w:eastAsiaTheme="minorEastAsia" w:cstheme="minorEastAsia"/>
                <w:sz w:val="22"/>
                <w:szCs w:val="20"/>
                <w:lang w:eastAsia="zh-CN"/>
              </w:rPr>
              <w:t>总计</w:t>
            </w:r>
          </w:p>
        </w:tc>
        <w:tc>
          <w:tcPr>
            <w:tcW w:w="1747" w:type="dxa"/>
            <w:vAlign w:val="center"/>
          </w:tcPr>
          <w:p w14:paraId="62DDB612">
            <w:pPr>
              <w:snapToGrid w:val="0"/>
              <w:jc w:val="center"/>
              <w:rPr>
                <w:rFonts w:hint="eastAsia" w:ascii="宋体" w:hAnsi="宋体" w:cs="Times New Roman"/>
                <w:i/>
                <w:iCs/>
                <w:color w:val="333399"/>
                <w:sz w:val="21"/>
                <w:szCs w:val="21"/>
                <w:lang w:val="en-US" w:eastAsia="zh-CN"/>
              </w:rPr>
            </w:pPr>
          </w:p>
        </w:tc>
        <w:tc>
          <w:tcPr>
            <w:tcW w:w="884" w:type="dxa"/>
            <w:vAlign w:val="center"/>
          </w:tcPr>
          <w:p w14:paraId="6ED83639">
            <w:pPr>
              <w:snapToGrid w:val="0"/>
              <w:jc w:val="center"/>
              <w:rPr>
                <w:rFonts w:hint="eastAsia" w:ascii="宋体" w:hAnsi="宋体" w:cs="Times New Roman"/>
                <w:i/>
                <w:iCs/>
                <w:color w:val="333399"/>
                <w:sz w:val="21"/>
                <w:szCs w:val="21"/>
                <w:lang w:val="en-US" w:eastAsia="zh-CN"/>
              </w:rPr>
            </w:pPr>
            <w:r>
              <w:rPr>
                <w:rFonts w:hint="eastAsia" w:ascii="宋体" w:hAnsi="宋体" w:cs="Times New Roman"/>
                <w:i/>
                <w:iCs/>
                <w:color w:val="333399"/>
                <w:sz w:val="21"/>
                <w:szCs w:val="21"/>
                <w:lang w:val="en-US" w:eastAsia="zh-CN"/>
              </w:rPr>
              <w:t>2</w:t>
            </w:r>
          </w:p>
        </w:tc>
        <w:tc>
          <w:tcPr>
            <w:tcW w:w="1025" w:type="dxa"/>
            <w:vAlign w:val="center"/>
          </w:tcPr>
          <w:p w14:paraId="095C59B3">
            <w:pPr>
              <w:snapToGrid w:val="0"/>
              <w:jc w:val="center"/>
              <w:rPr>
                <w:rFonts w:hint="eastAsia" w:ascii="宋体" w:hAnsi="宋体" w:cs="Times New Roman"/>
                <w:i/>
                <w:iCs/>
                <w:color w:val="333399"/>
                <w:sz w:val="21"/>
                <w:szCs w:val="21"/>
                <w:lang w:val="en-US" w:eastAsia="zh-CN"/>
              </w:rPr>
            </w:pPr>
          </w:p>
        </w:tc>
        <w:tc>
          <w:tcPr>
            <w:tcW w:w="1091" w:type="dxa"/>
            <w:vAlign w:val="center"/>
          </w:tcPr>
          <w:p w14:paraId="47CFEAB1">
            <w:pPr>
              <w:snapToGrid w:val="0"/>
              <w:jc w:val="center"/>
              <w:rPr>
                <w:rFonts w:hint="eastAsia" w:ascii="宋体" w:hAnsi="宋体" w:cs="Times New Roman"/>
                <w:i/>
                <w:iCs/>
                <w:color w:val="333399"/>
                <w:sz w:val="21"/>
                <w:szCs w:val="21"/>
                <w:lang w:val="en-US" w:eastAsia="zh-CN"/>
              </w:rPr>
            </w:pPr>
          </w:p>
        </w:tc>
        <w:tc>
          <w:tcPr>
            <w:tcW w:w="1299" w:type="dxa"/>
            <w:vAlign w:val="center"/>
          </w:tcPr>
          <w:p w14:paraId="192C0E04">
            <w:pPr>
              <w:snapToGrid w:val="0"/>
              <w:jc w:val="center"/>
              <w:rPr>
                <w:rFonts w:hint="eastAsia" w:ascii="宋体" w:hAnsi="宋体" w:cs="Times New Roman"/>
                <w:i/>
                <w:iCs/>
                <w:color w:val="333399"/>
                <w:sz w:val="21"/>
                <w:szCs w:val="21"/>
                <w:lang w:val="en-US" w:eastAsia="zh-CN"/>
              </w:rPr>
            </w:pPr>
          </w:p>
        </w:tc>
        <w:tc>
          <w:tcPr>
            <w:tcW w:w="2465" w:type="dxa"/>
            <w:vAlign w:val="center"/>
          </w:tcPr>
          <w:p w14:paraId="6B5FD33E">
            <w:pPr>
              <w:snapToGrid w:val="0"/>
              <w:jc w:val="center"/>
              <w:rPr>
                <w:rFonts w:hint="eastAsia" w:ascii="宋体" w:hAnsi="宋体" w:cs="Times New Roman"/>
                <w:i/>
                <w:iCs/>
                <w:color w:val="333399"/>
                <w:sz w:val="21"/>
                <w:szCs w:val="21"/>
                <w:lang w:val="en-US" w:eastAsia="zh-CN"/>
              </w:rPr>
            </w:pPr>
          </w:p>
        </w:tc>
        <w:tc>
          <w:tcPr>
            <w:tcW w:w="1102" w:type="dxa"/>
            <w:vAlign w:val="center"/>
          </w:tcPr>
          <w:p w14:paraId="1AC7E7B0">
            <w:pPr>
              <w:snapToGrid w:val="0"/>
              <w:jc w:val="center"/>
              <w:rPr>
                <w:rFonts w:hint="eastAsia" w:ascii="宋体" w:hAnsi="宋体" w:cs="Times New Roman"/>
                <w:i/>
                <w:iCs/>
                <w:color w:val="333399"/>
                <w:sz w:val="21"/>
                <w:szCs w:val="21"/>
                <w:lang w:val="en-US" w:eastAsia="zh-CN"/>
              </w:rPr>
            </w:pPr>
          </w:p>
        </w:tc>
        <w:tc>
          <w:tcPr>
            <w:tcW w:w="2201" w:type="dxa"/>
            <w:vAlign w:val="center"/>
          </w:tcPr>
          <w:p w14:paraId="0D0824CB">
            <w:pPr>
              <w:snapToGrid w:val="0"/>
              <w:jc w:val="center"/>
              <w:rPr>
                <w:rFonts w:hint="default" w:ascii="宋体" w:hAnsi="宋体" w:cs="Times New Roman"/>
                <w:i/>
                <w:iCs/>
                <w:color w:val="333399"/>
                <w:sz w:val="21"/>
                <w:szCs w:val="21"/>
                <w:lang w:val="en-US" w:eastAsia="zh-CN"/>
              </w:rPr>
            </w:pPr>
            <w:r>
              <w:rPr>
                <w:rFonts w:hint="eastAsia" w:ascii="宋体" w:hAnsi="宋体" w:cs="Times New Roman"/>
                <w:i/>
                <w:iCs/>
                <w:color w:val="333399"/>
                <w:sz w:val="21"/>
                <w:szCs w:val="21"/>
                <w:lang w:val="en-US" w:eastAsia="zh-CN"/>
              </w:rPr>
              <w:t>755</w:t>
            </w:r>
          </w:p>
        </w:tc>
      </w:tr>
    </w:tbl>
    <w:p w14:paraId="754A8BE6">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720" w:hanging="720" w:hangingChars="300"/>
        <w:textAlignment w:val="auto"/>
        <w:rPr>
          <w:rFonts w:ascii="宋体" w:hAnsi="宋体"/>
          <w:b/>
          <w:bCs w:val="0"/>
          <w:sz w:val="24"/>
        </w:rPr>
      </w:pPr>
      <w:r>
        <w:rPr>
          <w:rFonts w:hint="eastAsia" w:ascii="宋体" w:hAnsi="宋体"/>
          <w:bCs/>
          <w:sz w:val="24"/>
        </w:rPr>
        <w:t>注：1.“</w:t>
      </w:r>
      <w:r>
        <w:rPr>
          <w:rFonts w:hint="eastAsia" w:ascii="宋体" w:hAnsi="宋体"/>
          <w:sz w:val="24"/>
          <w:szCs w:val="21"/>
        </w:rPr>
        <w:t>工程</w:t>
      </w:r>
      <w:r>
        <w:rPr>
          <w:rFonts w:hint="eastAsia" w:ascii="宋体" w:hAnsi="宋体"/>
          <w:sz w:val="24"/>
          <w:szCs w:val="21"/>
          <w:lang w:eastAsia="zh-CN"/>
        </w:rPr>
        <w:t>规模或工程等级</w:t>
      </w:r>
      <w:r>
        <w:rPr>
          <w:rFonts w:hint="eastAsia" w:ascii="宋体" w:hAnsi="宋体"/>
          <w:bCs/>
          <w:sz w:val="24"/>
        </w:rPr>
        <w:t>”</w:t>
      </w:r>
      <w:r>
        <w:rPr>
          <w:rFonts w:hint="eastAsia" w:ascii="宋体" w:hAnsi="宋体"/>
          <w:bCs/>
          <w:sz w:val="24"/>
          <w:lang w:eastAsia="zh-CN"/>
        </w:rPr>
        <w:t>，</w:t>
      </w:r>
      <w:r>
        <w:rPr>
          <w:rFonts w:hint="eastAsia" w:ascii="宋体" w:hAnsi="宋体"/>
          <w:b/>
          <w:bCs w:val="0"/>
          <w:sz w:val="24"/>
          <w:lang w:eastAsia="zh-CN"/>
        </w:rPr>
        <w:t>申请水利工程施工监理专业资质的，</w:t>
      </w:r>
      <w:r>
        <w:rPr>
          <w:rFonts w:hint="eastAsia" w:ascii="宋体" w:hAnsi="宋体"/>
          <w:b/>
          <w:bCs w:val="0"/>
          <w:sz w:val="24"/>
        </w:rPr>
        <w:t>根据设计批准文件中的工程规模填写</w:t>
      </w:r>
      <w:r>
        <w:rPr>
          <w:rFonts w:hint="eastAsia" w:ascii="宋体" w:hAnsi="宋体"/>
          <w:b/>
          <w:bCs w:val="0"/>
          <w:sz w:val="24"/>
          <w:lang w:eastAsia="zh-CN"/>
        </w:rPr>
        <w:t>；申请水土保持工程施工监理、机电及金属结构设备制造监理专业资质的，分别根据《水利工程建设监理单位资质管理办法》附件二、附件三规定的工程等级划分标准判定并填写</w:t>
      </w:r>
      <w:r>
        <w:rPr>
          <w:rFonts w:hint="eastAsia" w:ascii="宋体" w:hAnsi="宋体"/>
          <w:b/>
          <w:bCs w:val="0"/>
          <w:sz w:val="24"/>
        </w:rPr>
        <w:t>。</w:t>
      </w:r>
    </w:p>
    <w:p w14:paraId="3D07E4F9">
      <w:pPr>
        <w:keepNext w:val="0"/>
        <w:keepLines w:val="0"/>
        <w:pageBreakBefore w:val="0"/>
        <w:widowControl w:val="0"/>
        <w:kinsoku/>
        <w:wordWrap/>
        <w:overflowPunct/>
        <w:topLinePunct w:val="0"/>
        <w:autoSpaceDE/>
        <w:autoSpaceDN/>
        <w:bidi w:val="0"/>
        <w:adjustRightInd/>
        <w:snapToGrid/>
        <w:spacing w:line="300" w:lineRule="exact"/>
        <w:ind w:left="720" w:hanging="720" w:hangingChars="300"/>
        <w:textAlignment w:val="auto"/>
        <w:rPr>
          <w:rFonts w:ascii="宋体" w:hAnsi="宋体"/>
          <w:bCs/>
          <w:sz w:val="24"/>
        </w:rPr>
      </w:pPr>
      <w:r>
        <w:rPr>
          <w:rFonts w:hint="eastAsia" w:ascii="宋体" w:hAnsi="宋体"/>
          <w:bCs/>
          <w:sz w:val="24"/>
          <w:lang w:val="en-US" w:eastAsia="zh-CN"/>
        </w:rPr>
        <w:t xml:space="preserve">    2</w:t>
      </w:r>
      <w:r>
        <w:rPr>
          <w:rFonts w:hint="eastAsia" w:ascii="宋体" w:hAnsi="宋体"/>
          <w:bCs/>
          <w:sz w:val="24"/>
        </w:rPr>
        <w:t>.“监理工作开始、结束时间”为监理合同约定的正常监理服务期。</w:t>
      </w:r>
    </w:p>
    <w:p w14:paraId="74298B1F">
      <w:pPr>
        <w:keepNext w:val="0"/>
        <w:keepLines w:val="0"/>
        <w:pageBreakBefore w:val="0"/>
        <w:widowControl w:val="0"/>
        <w:kinsoku/>
        <w:wordWrap/>
        <w:overflowPunct/>
        <w:topLinePunct w:val="0"/>
        <w:autoSpaceDE/>
        <w:autoSpaceDN/>
        <w:bidi w:val="0"/>
        <w:adjustRightInd/>
        <w:snapToGrid/>
        <w:spacing w:line="300" w:lineRule="exact"/>
        <w:ind w:left="720" w:hanging="720" w:hangingChars="300"/>
        <w:textAlignment w:val="auto"/>
        <w:rPr>
          <w:rFonts w:ascii="宋体" w:hAnsi="宋体"/>
          <w:bCs/>
          <w:sz w:val="24"/>
        </w:rPr>
      </w:pPr>
      <w:r>
        <w:rPr>
          <w:rFonts w:hint="eastAsia" w:ascii="宋体" w:hAnsi="宋体"/>
          <w:bCs/>
          <w:sz w:val="24"/>
          <w:lang w:val="en-US" w:eastAsia="zh-CN"/>
        </w:rPr>
        <w:t xml:space="preserve">    3</w:t>
      </w:r>
      <w:r>
        <w:rPr>
          <w:rFonts w:hint="eastAsia" w:ascii="宋体" w:hAnsi="宋体"/>
          <w:bCs/>
          <w:sz w:val="24"/>
        </w:rPr>
        <w:t>.“监理主要工作内容”为合同约定的监理范围工作内容，需包含具体的监理工作量化指标，比如：大坝土石方施工填筑方量、厂房施工面积、导流隧洞长度、水库扩建容量、保障农田灌溉面积、沟道治理面积、征占地面积等。</w:t>
      </w:r>
    </w:p>
    <w:p w14:paraId="2489CB36">
      <w:pPr>
        <w:keepNext w:val="0"/>
        <w:keepLines w:val="0"/>
        <w:pageBreakBefore w:val="0"/>
        <w:widowControl w:val="0"/>
        <w:kinsoku/>
        <w:wordWrap/>
        <w:overflowPunct/>
        <w:topLinePunct w:val="0"/>
        <w:autoSpaceDE/>
        <w:autoSpaceDN/>
        <w:bidi w:val="0"/>
        <w:adjustRightInd/>
        <w:snapToGrid/>
        <w:spacing w:line="300" w:lineRule="exact"/>
        <w:ind w:left="720" w:hanging="720" w:hangingChars="300"/>
        <w:textAlignment w:val="auto"/>
        <w:rPr>
          <w:rFonts w:hint="eastAsia" w:ascii="宋体" w:hAnsi="宋体"/>
          <w:bCs/>
          <w:sz w:val="24"/>
        </w:rPr>
      </w:pPr>
      <w:r>
        <w:rPr>
          <w:rFonts w:hint="eastAsia" w:ascii="宋体" w:hAnsi="宋体"/>
          <w:bCs/>
          <w:sz w:val="24"/>
          <w:lang w:val="en-US" w:eastAsia="zh-CN"/>
        </w:rPr>
        <w:t xml:space="preserve">    4</w:t>
      </w:r>
      <w:r>
        <w:rPr>
          <w:rFonts w:hint="eastAsia" w:ascii="宋体" w:hAnsi="宋体"/>
          <w:bCs/>
          <w:sz w:val="24"/>
        </w:rPr>
        <w:t>.“监理合同额”为所附合同约定的监理合同额，有附加合同时应同时提供附加合同。</w:t>
      </w:r>
    </w:p>
    <w:p w14:paraId="7F40ACB2">
      <w:pPr>
        <w:keepNext w:val="0"/>
        <w:keepLines w:val="0"/>
        <w:pageBreakBefore w:val="0"/>
        <w:widowControl w:val="0"/>
        <w:kinsoku/>
        <w:wordWrap/>
        <w:overflowPunct/>
        <w:topLinePunct w:val="0"/>
        <w:autoSpaceDE/>
        <w:autoSpaceDN/>
        <w:bidi w:val="0"/>
        <w:adjustRightInd/>
        <w:snapToGrid/>
        <w:spacing w:line="300" w:lineRule="exact"/>
        <w:ind w:left="720" w:hanging="720" w:hangingChars="300"/>
        <w:textAlignment w:val="auto"/>
        <w:rPr>
          <w:rFonts w:hint="default" w:ascii="宋体" w:hAnsi="宋体" w:eastAsia="仿宋_GB2312"/>
          <w:bCs/>
          <w:sz w:val="24"/>
          <w:lang w:val="en-US" w:eastAsia="zh-CN"/>
        </w:rPr>
      </w:pPr>
      <w:r>
        <w:rPr>
          <w:rFonts w:hint="eastAsia" w:ascii="宋体" w:hAnsi="宋体"/>
          <w:bCs/>
          <w:sz w:val="24"/>
          <w:lang w:val="en-US" w:eastAsia="zh-CN"/>
        </w:rPr>
        <w:t xml:space="preserve">    5.“近三年”时段内的合同额，是指监理服务期部分时段处于“近三年”，按该时段占监理服务期的比例折算的合同额；申请专业资质对应的合同额，是指</w:t>
      </w:r>
      <w:r>
        <w:rPr>
          <w:rFonts w:hint="eastAsia" w:ascii="宋体" w:hAnsi="宋体"/>
          <w:b/>
          <w:bCs w:val="0"/>
          <w:sz w:val="24"/>
          <w:lang w:val="en-US" w:eastAsia="zh-CN"/>
        </w:rPr>
        <w:t>监理合同工作内容包含多个监理专业，申请专业资质的监理工作内容对应的合同额。</w:t>
      </w:r>
    </w:p>
    <w:sectPr>
      <w:footerReference r:id="rId10" w:type="first"/>
      <w:footerReference r:id="rId9" w:type="default"/>
      <w:pgSz w:w="16838" w:h="11906" w:orient="landscape"/>
      <w:pgMar w:top="1803" w:right="1440" w:bottom="1803" w:left="1440" w:header="851" w:footer="992" w:gutter="0"/>
      <w:pgNumType w:fmt="numberInDash"/>
      <w:cols w:space="0" w:num="1"/>
      <w:titlePg/>
      <w:docGrid w:type="lines" w:linePitch="39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Arial Unicode MS">
    <w:panose1 w:val="020B0604020202020204"/>
    <w:charset w:val="86"/>
    <w:family w:val="swiss"/>
    <w:pitch w:val="default"/>
    <w:sig w:usb0="FFFFFFFF" w:usb1="E9FFFFFF" w:usb2="0000003F" w:usb3="00000000" w:csb0="603F01FF" w:csb1="FFFF0000"/>
  </w:font>
  <w:font w:name="PMingLiU">
    <w:panose1 w:val="02020500000000000000"/>
    <w:charset w:val="88"/>
    <w:family w:val="roman"/>
    <w:pitch w:val="default"/>
    <w:sig w:usb0="A00002FF" w:usb1="28CFFCFA" w:usb2="00000016" w:usb3="00000000" w:csb0="00100001" w:csb1="00000000"/>
  </w:font>
  <w:font w:name="Garamond">
    <w:panose1 w:val="02020404030301010803"/>
    <w:charset w:val="00"/>
    <w:family w:val="roman"/>
    <w:pitch w:val="default"/>
    <w:sig w:usb0="00000287" w:usb1="00000000" w:usb2="00000000" w:usb3="00000000" w:csb0="0000009F" w:csb1="DFD70000"/>
  </w:font>
  <w:font w:name="Cambria">
    <w:panose1 w:val="02040503050406030204"/>
    <w:charset w:val="00"/>
    <w:family w:val="roman"/>
    <w:pitch w:val="default"/>
    <w:sig w:usb0="E00006FF" w:usb1="420024FF" w:usb2="02000000" w:usb3="00000000" w:csb0="2000019F" w:csb1="00000000"/>
  </w:font>
  <w:font w:name="Microsoft YaHei UI">
    <w:panose1 w:val="020B0503020204020204"/>
    <w:charset w:val="86"/>
    <w:family w:val="swiss"/>
    <w:pitch w:val="default"/>
    <w:sig w:usb0="80000287" w:usb1="2ACF3C50" w:usb2="00000016" w:usb3="00000000" w:csb0="0004001F" w:csb1="00000000"/>
  </w:font>
  <w:font w:name="华文仿宋">
    <w:panose1 w:val="02010600040101010101"/>
    <w:charset w:val="86"/>
    <w:family w:val="auto"/>
    <w:pitch w:val="default"/>
    <w:sig w:usb0="00000287" w:usb1="080F0000" w:usb2="00000000" w:usb3="00000000" w:csb0="0004009F" w:csb1="DFD70000"/>
  </w:font>
  <w:font w:name="Lucida Sans Typewriter">
    <w:panose1 w:val="020B0509030504030204"/>
    <w:charset w:val="00"/>
    <w:family w:val="modern"/>
    <w:pitch w:val="default"/>
    <w:sig w:usb0="00000003" w:usb1="00000000" w:usb2="00000000" w:usb3="00000000" w:csb0="20000001" w:csb1="00000000"/>
  </w:font>
  <w:font w:name="Dialog">
    <w:altName w:val="Times New Roman"/>
    <w:panose1 w:val="00000000000000000000"/>
    <w:charset w:val="00"/>
    <w:family w:val="auto"/>
    <w:pitch w:val="default"/>
    <w:sig w:usb0="00000000" w:usb1="00000000" w:usb2="00000000" w:usb3="00000000" w:csb0="00000001" w:csb1="00000000"/>
  </w:font>
  <w:font w:name="微软雅黑">
    <w:panose1 w:val="020B0503020204020204"/>
    <w:charset w:val="86"/>
    <w:family w:val="swiss"/>
    <w:pitch w:val="default"/>
    <w:sig w:usb0="80000287" w:usb1="2ACF3C50" w:usb2="00000016" w:usb3="00000000" w:csb0="0004001F" w:csb1="00000000"/>
  </w:font>
  <w:font w:name="Verdana">
    <w:panose1 w:val="020B0604030504040204"/>
    <w:charset w:val="00"/>
    <w:family w:val="swiss"/>
    <w:pitch w:val="default"/>
    <w:sig w:usb0="A00006FF" w:usb1="4000205B" w:usb2="00000010" w:usb3="00000000" w:csb0="2000019F" w:csb1="00000000"/>
  </w:font>
  <w:font w:name="仿宋">
    <w:panose1 w:val="02010609060101010101"/>
    <w:charset w:val="86"/>
    <w:family w:val="modern"/>
    <w:pitch w:val="default"/>
    <w:sig w:usb0="800002BF" w:usb1="38CF7CFA" w:usb2="00000016" w:usb3="00000000" w:csb0="00040001" w:csb1="00000000"/>
  </w:font>
  <w:font w:name="Arial Black">
    <w:panose1 w:val="020B0A04020102020204"/>
    <w:charset w:val="00"/>
    <w:family w:val="swiss"/>
    <w:pitch w:val="default"/>
    <w:sig w:usb0="A00002AF" w:usb1="400078FB" w:usb2="00000000" w:usb3="00000000" w:csb0="6000009F" w:csb1="DFD70000"/>
  </w:font>
  <w:font w:name="Tahoma">
    <w:panose1 w:val="020B0604030504040204"/>
    <w:charset w:val="00"/>
    <w:family w:val="swiss"/>
    <w:pitch w:val="default"/>
    <w:sig w:usb0="E1002EFF" w:usb1="C000605B" w:usb2="00000029" w:usb3="00000000" w:csb0="200101FF" w:csb1="20280000"/>
  </w:font>
  <w:font w:name="隶书">
    <w:panose1 w:val="02010509060101010101"/>
    <w:charset w:val="86"/>
    <w:family w:val="modern"/>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方正准圆_GBK">
    <w:altName w:val="宋体"/>
    <w:panose1 w:val="00000000000000000000"/>
    <w:charset w:val="86"/>
    <w:family w:val="script"/>
    <w:pitch w:val="default"/>
    <w:sig w:usb0="00000000" w:usb1="00000000" w:usb2="00000010" w:usb3="00000000" w:csb0="00040000" w:csb1="00000000"/>
  </w:font>
  <w:font w:name="幼圆">
    <w:panose1 w:val="0201050906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2BB785">
    <w:pPr>
      <w:pStyle w:val="38"/>
      <w:rPr>
        <w:rStyle w:val="62"/>
      </w:rPr>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72EBCAB">
                          <w:pPr>
                            <w:pStyle w:val="3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MibgsAgAAV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FwyJuCwCAABVBAAADgAAAAAAAAABACAAAAAfAQAAZHJzL2Uyb0RvYy54bWxQSwUGAAAAAAYA&#10;BgBZAQAAvQUAAAAA&#10;">
              <v:fill on="f" focussize="0,0"/>
              <v:stroke on="f" weight="0.5pt"/>
              <v:imagedata o:title=""/>
              <o:lock v:ext="edit" aspectratio="f"/>
              <v:textbox inset="0mm,0mm,0mm,0mm" style="mso-fit-shape-to-text:t;">
                <w:txbxContent>
                  <w:p w14:paraId="172EBCAB">
                    <w:pPr>
                      <w:pStyle w:val="38"/>
                    </w:pPr>
                    <w:r>
                      <w:fldChar w:fldCharType="begin"/>
                    </w:r>
                    <w:r>
                      <w:instrText xml:space="preserve"> PAGE  \* MERGEFORMAT </w:instrText>
                    </w:r>
                    <w:r>
                      <w:fldChar w:fldCharType="separate"/>
                    </w:r>
                    <w:r>
                      <w:t>1</w:t>
                    </w:r>
                    <w:r>
                      <w:fldChar w:fldCharType="end"/>
                    </w:r>
                  </w:p>
                </w:txbxContent>
              </v:textbox>
            </v:shape>
          </w:pict>
        </mc:Fallback>
      </mc:AlternateContent>
    </w:r>
  </w:p>
  <w:p w14:paraId="333AB9D0">
    <w:pPr>
      <w:pStyle w:val="38"/>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A919B4">
    <w:pPr>
      <w:pStyle w:val="38"/>
      <w:framePr w:wrap="around" w:vAnchor="text" w:hAnchor="margin" w:xAlign="right" w:y="1"/>
      <w:rPr>
        <w:rStyle w:val="62"/>
      </w:rPr>
    </w:pPr>
    <w:r>
      <w:fldChar w:fldCharType="begin"/>
    </w:r>
    <w:r>
      <w:rPr>
        <w:rStyle w:val="62"/>
      </w:rPr>
      <w:instrText xml:space="preserve">PAGE  </w:instrText>
    </w:r>
    <w:r>
      <w:fldChar w:fldCharType="end"/>
    </w:r>
  </w:p>
  <w:p w14:paraId="3BA52C9F">
    <w:pPr>
      <w:pStyle w:val="38"/>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6C9CAF">
    <w:pPr>
      <w:pStyle w:val="38"/>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06B3F8A">
                          <w:pPr>
                            <w:pStyle w:val="38"/>
                            <w:rPr>
                              <w:rFonts w:asciiTheme="minorEastAsia" w:hAnsiTheme="minorEastAsia" w:eastAsiaTheme="minorEastAsia" w:cstheme="minorEastAsia"/>
                              <w:sz w:val="28"/>
                              <w:szCs w:val="28"/>
                            </w:rPr>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LQ8m0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y0PJtKwIAAFUEAAAOAAAAAAAAAAEAIAAAAB8BAABkcnMvZTJvRG9jLnhtbFBLBQYAAAAABgAG&#10;AFkBAAC8BQAAAAA=&#10;">
              <v:fill on="f" focussize="0,0"/>
              <v:stroke on="f" weight="0.5pt"/>
              <v:imagedata o:title=""/>
              <o:lock v:ext="edit" aspectratio="f"/>
              <v:textbox inset="0mm,0mm,0mm,0mm" style="mso-fit-shape-to-text:t;">
                <w:txbxContent>
                  <w:p w14:paraId="106B3F8A">
                    <w:pPr>
                      <w:pStyle w:val="38"/>
                      <w:rPr>
                        <w:rFonts w:asciiTheme="minorEastAsia" w:hAnsiTheme="minorEastAsia" w:eastAsiaTheme="minorEastAsia" w:cstheme="minorEastAsia"/>
                        <w:sz w:val="28"/>
                        <w:szCs w:val="28"/>
                      </w:rPr>
                    </w:pP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63700B">
    <w:pPr>
      <w:pStyle w:val="38"/>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A83A2FD">
                          <w:pPr>
                            <w:pStyle w:val="3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- 5 -</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9j2DAsAgAAV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r2PYMCwCAABVBAAADgAAAAAAAAABACAAAAAfAQAAZHJzL2Uyb0RvYy54bWxQSwUGAAAAAAYA&#10;BgBZAQAAvQUAAAAA&#10;">
              <v:fill on="f" focussize="0,0"/>
              <v:stroke on="f" weight="0.5pt"/>
              <v:imagedata o:title=""/>
              <o:lock v:ext="edit" aspectratio="f"/>
              <v:textbox inset="0mm,0mm,0mm,0mm" style="mso-fit-shape-to-text:t;">
                <w:txbxContent>
                  <w:p w14:paraId="2A83A2FD">
                    <w:pPr>
                      <w:pStyle w:val="3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- 5 -</w:t>
                    </w:r>
                    <w:r>
                      <w:rPr>
                        <w:rFonts w:hint="eastAsia" w:asciiTheme="minorEastAsia" w:hAnsiTheme="minorEastAsia" w:eastAsiaTheme="minorEastAsia" w:cstheme="minorEastAsia"/>
                        <w:sz w:val="28"/>
                        <w:szCs w:val="28"/>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3902B5">
    <w:pPr>
      <w:pStyle w:val="38"/>
    </w:pPr>
    <w: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14C3336">
                          <w:pPr>
                            <w:pStyle w:val="3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- 7 -</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q/o+UsAgAAV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yr+j5SwCAABVBAAADgAAAAAAAAABACAAAAAfAQAAZHJzL2Uyb0RvYy54bWxQSwUGAAAAAAYA&#10;BgBZAQAAvQUAAAAA&#10;">
              <v:fill on="f" focussize="0,0"/>
              <v:stroke on="f" weight="0.5pt"/>
              <v:imagedata o:title=""/>
              <o:lock v:ext="edit" aspectratio="f"/>
              <v:textbox inset="0mm,0mm,0mm,0mm" style="mso-fit-shape-to-text:t;">
                <w:txbxContent>
                  <w:p w14:paraId="614C3336">
                    <w:pPr>
                      <w:pStyle w:val="3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- 7 -</w:t>
                    </w:r>
                    <w:r>
                      <w:rPr>
                        <w:rFonts w:hint="eastAsia" w:asciiTheme="minorEastAsia" w:hAnsiTheme="minorEastAsia" w:eastAsiaTheme="minorEastAsia" w:cstheme="minorEastAsia"/>
                        <w:sz w:val="28"/>
                        <w:szCs w:val="28"/>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6466AE">
    <w:pPr>
      <w:pStyle w:val="38"/>
    </w:pPr>
    <w: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91F2A8A">
                          <w:pPr>
                            <w:pStyle w:val="38"/>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- 6 -</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ikIRMKwIAAFcEAAAOAAAAAAAAAAEAIAAAAB8BAABkcnMvZTJvRG9jLnhtbFBLBQYAAAAABgAG&#10;AFkBAAC8BQAAAAA=&#10;">
              <v:fill on="f" focussize="0,0"/>
              <v:stroke on="f" weight="0.5pt"/>
              <v:imagedata o:title=""/>
              <o:lock v:ext="edit" aspectratio="f"/>
              <v:textbox inset="0mm,0mm,0mm,0mm" style="mso-fit-shape-to-text:t;">
                <w:txbxContent>
                  <w:p w14:paraId="491F2A8A">
                    <w:pPr>
                      <w:pStyle w:val="38"/>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- 6 -</w:t>
                    </w:r>
                    <w:r>
                      <w:rPr>
                        <w:rFonts w:hint="eastAsia" w:asciiTheme="minorEastAsia" w:hAnsiTheme="minorEastAsia" w:eastAsiaTheme="minorEastAsia" w:cstheme="minorEastAsia"/>
                        <w:sz w:val="28"/>
                        <w:szCs w:val="28"/>
                      </w:rPr>
                      <w:fldChar w:fldCharType="end"/>
                    </w:r>
                  </w:p>
                </w:txbxContent>
              </v:textbox>
            </v:shape>
          </w:pict>
        </mc:Fallback>
      </mc:AlternateContent>
    </w:r>
    <w: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BD3124A">
                          <w:pPr>
                            <w:pStyle w:val="38"/>
                            <w:rPr>
                              <w:rFonts w:asciiTheme="minorEastAsia" w:hAnsiTheme="minorEastAsia" w:eastAsiaTheme="minorEastAsia" w:cstheme="minorEastAsia"/>
                              <w:sz w:val="28"/>
                              <w:szCs w:val="28"/>
                            </w:rPr>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rd1wwq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Mrd1wwqAgAAVwQAAA4AAAAAAAAAAQAgAAAAHwEAAGRycy9lMm9Eb2MueG1sUEsFBgAAAAAGAAYA&#10;WQEAALsFAAAAAA==&#10;">
              <v:fill on="f" focussize="0,0"/>
              <v:stroke on="f" weight="0.5pt"/>
              <v:imagedata o:title=""/>
              <o:lock v:ext="edit" aspectratio="f"/>
              <v:textbox inset="0mm,0mm,0mm,0mm" style="mso-fit-shape-to-text:t;">
                <w:txbxContent>
                  <w:p w14:paraId="6BD3124A">
                    <w:pPr>
                      <w:pStyle w:val="38"/>
                      <w:rPr>
                        <w:rFonts w:asciiTheme="minorEastAsia" w:hAnsiTheme="minorEastAsia" w:eastAsiaTheme="minorEastAsia" w:cstheme="minorEastAsia"/>
                        <w:sz w:val="28"/>
                        <w:szCs w:val="28"/>
                      </w:rPr>
                    </w:pP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80E9FA">
    <w:pPr>
      <w:pStyle w:val="38"/>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39B71CE">
                          <w:pPr>
                            <w:pStyle w:val="38"/>
                          </w:pPr>
                          <w:r>
                            <w:fldChar w:fldCharType="begin"/>
                          </w:r>
                          <w:r>
                            <w:instrText xml:space="preserve"> PAGE  \* MERGEFORMAT </w:instrText>
                          </w:r>
                          <w:r>
                            <w:fldChar w:fldCharType="separate"/>
                          </w:r>
                          <w:r>
                            <w:t>- 9 -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bVWnMqAgAAV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CbVWnMqAgAAVQQAAA4AAAAAAAAAAQAgAAAAHwEAAGRycy9lMm9Eb2MueG1sUEsFBgAAAAAGAAYA&#10;WQEAALsFAAAAAA==&#10;">
              <v:fill on="f" focussize="0,0"/>
              <v:stroke on="f" weight="0.5pt"/>
              <v:imagedata o:title=""/>
              <o:lock v:ext="edit" aspectratio="f"/>
              <v:textbox inset="0mm,0mm,0mm,0mm" style="mso-fit-shape-to-text:t;">
                <w:txbxContent>
                  <w:p w14:paraId="639B71CE">
                    <w:pPr>
                      <w:pStyle w:val="38"/>
                    </w:pPr>
                    <w:r>
                      <w:fldChar w:fldCharType="begin"/>
                    </w:r>
                    <w:r>
                      <w:instrText xml:space="preserve"> PAGE  \* MERGEFORMAT </w:instrText>
                    </w:r>
                    <w:r>
                      <w:fldChar w:fldCharType="separate"/>
                    </w:r>
                    <w:r>
                      <w:t>- 9 -</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3EFE41">
    <w:pPr>
      <w:pStyle w:val="38"/>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A5F8EE0">
                          <w:pPr>
                            <w:pStyle w:val="3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- 8 -</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66C/ssAgAAV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nroL+ywCAABVBAAADgAAAAAAAAABACAAAAAfAQAAZHJzL2Uyb0RvYy54bWxQSwUGAAAAAAYA&#10;BgBZAQAAvQUAAAAA&#10;">
              <v:fill on="f" focussize="0,0"/>
              <v:stroke on="f" weight="0.5pt"/>
              <v:imagedata o:title=""/>
              <o:lock v:ext="edit" aspectratio="f"/>
              <v:textbox inset="0mm,0mm,0mm,0mm" style="mso-fit-shape-to-text:t;">
                <w:txbxContent>
                  <w:p w14:paraId="0A5F8EE0">
                    <w:pPr>
                      <w:pStyle w:val="3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- 8 -</w:t>
                    </w:r>
                    <w:r>
                      <w:rPr>
                        <w:rFonts w:hint="eastAsia" w:asciiTheme="minorEastAsia" w:hAnsiTheme="minorEastAsia" w:eastAsiaTheme="minorEastAsia" w:cstheme="minorEastAsia"/>
                        <w:sz w:val="28"/>
                        <w:szCs w:val="2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7D"/>
    <w:multiLevelType w:val="singleLevel"/>
    <w:tmpl w:val="FFFFFF7D"/>
    <w:lvl w:ilvl="0" w:tentative="0">
      <w:start w:val="1"/>
      <w:numFmt w:val="decimal"/>
      <w:pStyle w:val="19"/>
      <w:lvlText w:val="%1."/>
      <w:lvlJc w:val="left"/>
      <w:pPr>
        <w:tabs>
          <w:tab w:val="left" w:pos="1678"/>
        </w:tabs>
        <w:ind w:left="1678" w:hanging="419"/>
      </w:pPr>
      <w:rPr>
        <w:rFonts w:hint="eastAsia"/>
      </w:rPr>
    </w:lvl>
  </w:abstractNum>
  <w:abstractNum w:abstractNumId="1">
    <w:nsid w:val="FFFFFF7E"/>
    <w:multiLevelType w:val="singleLevel"/>
    <w:tmpl w:val="FFFFFF7E"/>
    <w:lvl w:ilvl="0" w:tentative="0">
      <w:start w:val="1"/>
      <w:numFmt w:val="decimal"/>
      <w:pStyle w:val="43"/>
      <w:lvlText w:val="%1."/>
      <w:lvlJc w:val="left"/>
      <w:pPr>
        <w:tabs>
          <w:tab w:val="left" w:pos="1259"/>
        </w:tabs>
        <w:ind w:left="1259" w:hanging="420"/>
      </w:pPr>
      <w:rPr>
        <w:rFonts w:hint="eastAsia"/>
      </w:rPr>
    </w:lvl>
  </w:abstractNum>
  <w:abstractNum w:abstractNumId="2">
    <w:nsid w:val="FFFFFF7F"/>
    <w:multiLevelType w:val="singleLevel"/>
    <w:tmpl w:val="FFFFFF7F"/>
    <w:lvl w:ilvl="0" w:tentative="0">
      <w:start w:val="1"/>
      <w:numFmt w:val="decimal"/>
      <w:pStyle w:val="12"/>
      <w:lvlText w:val="%1."/>
      <w:lvlJc w:val="left"/>
      <w:pPr>
        <w:tabs>
          <w:tab w:val="left" w:pos="839"/>
        </w:tabs>
        <w:ind w:left="839" w:hanging="419"/>
      </w:pPr>
      <w:rPr>
        <w:rFonts w:hint="eastAsia"/>
      </w:rPr>
    </w:lvl>
  </w:abstractNum>
  <w:abstractNum w:abstractNumId="3">
    <w:nsid w:val="FFFFFF81"/>
    <w:multiLevelType w:val="singleLevel"/>
    <w:tmpl w:val="FFFFFF81"/>
    <w:lvl w:ilvl="0" w:tentative="0">
      <w:start w:val="1"/>
      <w:numFmt w:val="bullet"/>
      <w:pStyle w:val="45"/>
      <w:lvlText w:val=""/>
      <w:lvlJc w:val="left"/>
      <w:pPr>
        <w:tabs>
          <w:tab w:val="left" w:pos="1679"/>
        </w:tabs>
        <w:ind w:left="1679" w:hanging="420"/>
      </w:pPr>
      <w:rPr>
        <w:rFonts w:hint="default" w:ascii="Wingdings" w:hAnsi="Wingdings"/>
      </w:rPr>
    </w:lvl>
  </w:abstractNum>
  <w:abstractNum w:abstractNumId="4">
    <w:nsid w:val="FFFFFF82"/>
    <w:multiLevelType w:val="singleLevel"/>
    <w:tmpl w:val="FFFFFF82"/>
    <w:lvl w:ilvl="0" w:tentative="0">
      <w:start w:val="1"/>
      <w:numFmt w:val="bullet"/>
      <w:pStyle w:val="49"/>
      <w:lvlText w:val=""/>
      <w:lvlJc w:val="left"/>
      <w:pPr>
        <w:tabs>
          <w:tab w:val="left" w:pos="1259"/>
        </w:tabs>
        <w:ind w:left="1259" w:hanging="420"/>
      </w:pPr>
      <w:rPr>
        <w:rFonts w:hint="default" w:ascii="Wingdings" w:hAnsi="Wingdings"/>
      </w:rPr>
    </w:lvl>
  </w:abstractNum>
  <w:abstractNum w:abstractNumId="5">
    <w:nsid w:val="FFFFFF83"/>
    <w:multiLevelType w:val="singleLevel"/>
    <w:tmpl w:val="FFFFFF83"/>
    <w:lvl w:ilvl="0" w:tentative="0">
      <w:start w:val="1"/>
      <w:numFmt w:val="bullet"/>
      <w:pStyle w:val="31"/>
      <w:lvlText w:val=""/>
      <w:lvlJc w:val="left"/>
      <w:pPr>
        <w:tabs>
          <w:tab w:val="left" w:pos="840"/>
        </w:tabs>
        <w:ind w:left="840" w:hanging="420"/>
      </w:pPr>
      <w:rPr>
        <w:rFonts w:hint="default" w:ascii="Wingdings" w:hAnsi="Wingdings"/>
      </w:rPr>
    </w:lvl>
  </w:abstractNum>
  <w:abstractNum w:abstractNumId="6">
    <w:nsid w:val="FFFFFF88"/>
    <w:multiLevelType w:val="singleLevel"/>
    <w:tmpl w:val="FFFFFF88"/>
    <w:lvl w:ilvl="0" w:tentative="0">
      <w:start w:val="1"/>
      <w:numFmt w:val="decimal"/>
      <w:pStyle w:val="15"/>
      <w:lvlText w:val="%1."/>
      <w:lvlJc w:val="left"/>
      <w:pPr>
        <w:tabs>
          <w:tab w:val="left" w:pos="420"/>
        </w:tabs>
        <w:ind w:left="420" w:hanging="420"/>
      </w:pPr>
      <w:rPr>
        <w:rFonts w:hint="eastAsia" w:ascii="Times New Roman" w:hAnsi="Times New Roman" w:cs="Times New Roman"/>
        <w:b w:val="0"/>
        <w:bCs w:val="0"/>
        <w:i w:val="0"/>
        <w:iCs w:val="0"/>
        <w:caps w:val="0"/>
        <w:smallCaps w:val="0"/>
        <w:strike w:val="0"/>
        <w:dstrike w:val="0"/>
        <w:vanish w:val="0"/>
        <w:color w:val="000000"/>
        <w:spacing w:val="0"/>
        <w:position w:val="0"/>
        <w:u w:val="none"/>
        <w:vertAlign w:val="baseline"/>
        <w14:shadow w14:blurRad="0" w14:dist="0" w14:dir="0" w14:sx="0" w14:sy="0" w14:kx="0" w14:ky="0" w14:algn="none">
          <w14:srgbClr w14:val="000000"/>
        </w14:shadow>
      </w:rPr>
    </w:lvl>
  </w:abstractNum>
  <w:abstractNum w:abstractNumId="7">
    <w:nsid w:val="FFFFFF89"/>
    <w:multiLevelType w:val="singleLevel"/>
    <w:tmpl w:val="FFFFFF89"/>
    <w:lvl w:ilvl="0" w:tentative="0">
      <w:start w:val="1"/>
      <w:numFmt w:val="bullet"/>
      <w:pStyle w:val="13"/>
      <w:lvlText w:val=""/>
      <w:lvlJc w:val="left"/>
      <w:pPr>
        <w:tabs>
          <w:tab w:val="left" w:pos="420"/>
        </w:tabs>
        <w:ind w:left="420" w:hanging="420"/>
      </w:pPr>
      <w:rPr>
        <w:rFonts w:hint="default" w:ascii="Wingdings" w:hAnsi="Wingdings"/>
      </w:rPr>
    </w:lvl>
  </w:abstractNum>
  <w:abstractNum w:abstractNumId="8">
    <w:nsid w:val="010420DA"/>
    <w:multiLevelType w:val="multilevel"/>
    <w:tmpl w:val="010420DA"/>
    <w:lvl w:ilvl="0" w:tentative="0">
      <w:start w:val="1"/>
      <w:numFmt w:val="chineseCountingThousand"/>
      <w:pStyle w:val="3"/>
      <w:lvlText w:val="第%1章"/>
      <w:lvlJc w:val="left"/>
      <w:pPr>
        <w:tabs>
          <w:tab w:val="left" w:pos="1440"/>
        </w:tabs>
        <w:ind w:left="432" w:hanging="432"/>
      </w:pPr>
      <w:rPr>
        <w:rFonts w:hint="eastAsia" w:eastAsia="黑体"/>
        <w:b/>
        <w:i w:val="0"/>
        <w:sz w:val="44"/>
      </w:rPr>
    </w:lvl>
    <w:lvl w:ilvl="1" w:tentative="0">
      <w:start w:val="1"/>
      <w:numFmt w:val="decimal"/>
      <w:pStyle w:val="4"/>
      <w:isLgl/>
      <w:lvlText w:val="%1.%2"/>
      <w:lvlJc w:val="left"/>
      <w:pPr>
        <w:tabs>
          <w:tab w:val="left" w:pos="576"/>
        </w:tabs>
        <w:ind w:left="576" w:hanging="576"/>
      </w:pPr>
      <w:rPr>
        <w:rFonts w:hint="eastAsia" w:eastAsia="黑体"/>
        <w:b/>
        <w:i w:val="0"/>
        <w:sz w:val="32"/>
      </w:rPr>
    </w:lvl>
    <w:lvl w:ilvl="2" w:tentative="0">
      <w:start w:val="1"/>
      <w:numFmt w:val="decimal"/>
      <w:pStyle w:val="5"/>
      <w:isLgl/>
      <w:lvlText w:val="%1.%2.%3"/>
      <w:lvlJc w:val="left"/>
      <w:pPr>
        <w:tabs>
          <w:tab w:val="left" w:pos="720"/>
        </w:tabs>
        <w:ind w:left="720" w:hanging="720"/>
      </w:pPr>
      <w:rPr>
        <w:rFonts w:hint="eastAsia" w:eastAsia="黑体"/>
        <w:b/>
        <w:i w:val="0"/>
        <w:sz w:val="30"/>
      </w:rPr>
    </w:lvl>
    <w:lvl w:ilvl="3" w:tentative="0">
      <w:start w:val="1"/>
      <w:numFmt w:val="decimal"/>
      <w:pStyle w:val="6"/>
      <w:isLgl/>
      <w:lvlText w:val="%1.%2.%3.%4"/>
      <w:lvlJc w:val="left"/>
      <w:pPr>
        <w:tabs>
          <w:tab w:val="left" w:pos="864"/>
        </w:tabs>
        <w:ind w:left="864" w:hanging="864"/>
      </w:pPr>
      <w:rPr>
        <w:rFonts w:hint="eastAsia" w:eastAsia="黑体"/>
        <w:b/>
        <w:i w:val="0"/>
        <w:sz w:val="28"/>
      </w:rPr>
    </w:lvl>
    <w:lvl w:ilvl="4" w:tentative="0">
      <w:start w:val="1"/>
      <w:numFmt w:val="decimal"/>
      <w:pStyle w:val="7"/>
      <w:isLgl/>
      <w:lvlText w:val="%1.%2.%3.%4.%5"/>
      <w:lvlJc w:val="left"/>
      <w:pPr>
        <w:tabs>
          <w:tab w:val="left" w:pos="1008"/>
        </w:tabs>
        <w:ind w:left="1008" w:hanging="1008"/>
      </w:pPr>
      <w:rPr>
        <w:rFonts w:hint="eastAsia" w:eastAsia="黑体"/>
        <w:b/>
        <w:i w:val="0"/>
        <w:sz w:val="24"/>
      </w:rPr>
    </w:lvl>
    <w:lvl w:ilvl="5" w:tentative="0">
      <w:start w:val="1"/>
      <w:numFmt w:val="decimal"/>
      <w:pStyle w:val="8"/>
      <w:isLgl/>
      <w:lvlText w:val="%1.%2.%3.%4.%5.%6"/>
      <w:lvlJc w:val="left"/>
      <w:pPr>
        <w:tabs>
          <w:tab w:val="left" w:pos="1152"/>
        </w:tabs>
        <w:ind w:left="1152" w:hanging="1152"/>
      </w:pPr>
      <w:rPr>
        <w:rFonts w:hint="eastAsia" w:eastAsia="黑体"/>
        <w:b/>
        <w:i w:val="0"/>
        <w:sz w:val="24"/>
      </w:rPr>
    </w:lvl>
    <w:lvl w:ilvl="6" w:tentative="0">
      <w:start w:val="1"/>
      <w:numFmt w:val="decimal"/>
      <w:pStyle w:val="9"/>
      <w:isLgl/>
      <w:lvlText w:val="%1.%2.%3.%4.%5.%6.%7"/>
      <w:lvlJc w:val="left"/>
      <w:pPr>
        <w:tabs>
          <w:tab w:val="left" w:pos="1296"/>
        </w:tabs>
        <w:ind w:left="1296" w:hanging="1296"/>
      </w:pPr>
      <w:rPr>
        <w:rFonts w:hint="eastAsia" w:eastAsia="黑体"/>
        <w:b/>
        <w:i w:val="0"/>
        <w:sz w:val="24"/>
      </w:rPr>
    </w:lvl>
    <w:lvl w:ilvl="7" w:tentative="0">
      <w:start w:val="1"/>
      <w:numFmt w:val="decimal"/>
      <w:pStyle w:val="10"/>
      <w:isLgl/>
      <w:lvlText w:val="%1.%2.%3.%4.%5.%6.%7.%8"/>
      <w:lvlJc w:val="left"/>
      <w:pPr>
        <w:tabs>
          <w:tab w:val="left" w:pos="1440"/>
        </w:tabs>
        <w:ind w:left="1440" w:hanging="1440"/>
      </w:pPr>
      <w:rPr>
        <w:rFonts w:hint="eastAsia" w:eastAsia="黑体"/>
        <w:b/>
        <w:i w:val="0"/>
        <w:sz w:val="24"/>
      </w:rPr>
    </w:lvl>
    <w:lvl w:ilvl="8" w:tentative="0">
      <w:start w:val="1"/>
      <w:numFmt w:val="decimal"/>
      <w:pStyle w:val="11"/>
      <w:isLgl/>
      <w:lvlText w:val="%1.%2.%3.%4.%5.%6.%7.%8.%9"/>
      <w:lvlJc w:val="left"/>
      <w:pPr>
        <w:tabs>
          <w:tab w:val="left" w:pos="1584"/>
        </w:tabs>
        <w:ind w:left="1584" w:hanging="1584"/>
      </w:pPr>
      <w:rPr>
        <w:rFonts w:hint="eastAsia" w:eastAsia="黑体"/>
        <w:b/>
        <w:i w:val="0"/>
        <w:sz w:val="24"/>
      </w:rPr>
    </w:lvl>
  </w:abstractNum>
  <w:abstractNum w:abstractNumId="9">
    <w:nsid w:val="252B2348"/>
    <w:multiLevelType w:val="multilevel"/>
    <w:tmpl w:val="252B2348"/>
    <w:lvl w:ilvl="0" w:tentative="0">
      <w:start w:val="1"/>
      <w:numFmt w:val="decimal"/>
      <w:pStyle w:val="417"/>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34B828FE"/>
    <w:multiLevelType w:val="multilevel"/>
    <w:tmpl w:val="34B828FE"/>
    <w:lvl w:ilvl="0" w:tentative="0">
      <w:start w:val="1"/>
      <w:numFmt w:val="chineseCountingThousand"/>
      <w:pStyle w:val="32"/>
      <w:lvlText w:val="第%1章"/>
      <w:lvlJc w:val="left"/>
      <w:pPr>
        <w:tabs>
          <w:tab w:val="left" w:pos="1650"/>
        </w:tabs>
        <w:ind w:left="642" w:hanging="432"/>
      </w:pPr>
      <w:rPr>
        <w:rFonts w:hint="eastAsia"/>
      </w:rPr>
    </w:lvl>
    <w:lvl w:ilvl="1" w:tentative="0">
      <w:start w:val="1"/>
      <w:numFmt w:val="decimal"/>
      <w:isLgl/>
      <w:lvlText w:val="%1.%2"/>
      <w:lvlJc w:val="left"/>
      <w:pPr>
        <w:tabs>
          <w:tab w:val="left" w:pos="930"/>
        </w:tabs>
        <w:ind w:left="210" w:firstLine="0"/>
      </w:pPr>
      <w:rPr>
        <w:rFonts w:hint="eastAsia"/>
      </w:rPr>
    </w:lvl>
    <w:lvl w:ilvl="2" w:tentative="0">
      <w:start w:val="1"/>
      <w:numFmt w:val="decimal"/>
      <w:isLgl/>
      <w:lvlText w:val="%1.%2.%3"/>
      <w:lvlJc w:val="left"/>
      <w:pPr>
        <w:tabs>
          <w:tab w:val="left" w:pos="1290"/>
        </w:tabs>
        <w:ind w:left="210" w:firstLine="0"/>
      </w:pPr>
      <w:rPr>
        <w:rFonts w:hint="eastAsia"/>
      </w:rPr>
    </w:lvl>
    <w:lvl w:ilvl="3" w:tentative="0">
      <w:start w:val="1"/>
      <w:numFmt w:val="decimal"/>
      <w:isLgl/>
      <w:lvlText w:val="%1.%2.%3.%4"/>
      <w:lvlJc w:val="left"/>
      <w:pPr>
        <w:tabs>
          <w:tab w:val="left" w:pos="1650"/>
        </w:tabs>
        <w:ind w:left="210" w:firstLine="0"/>
      </w:pPr>
      <w:rPr>
        <w:rFonts w:hint="eastAsia"/>
      </w:rPr>
    </w:lvl>
    <w:lvl w:ilvl="4" w:tentative="0">
      <w:start w:val="1"/>
      <w:numFmt w:val="decimal"/>
      <w:isLgl/>
      <w:lvlText w:val="%1.%2.%3.%4.%5"/>
      <w:lvlJc w:val="left"/>
      <w:pPr>
        <w:tabs>
          <w:tab w:val="left" w:pos="2010"/>
        </w:tabs>
        <w:ind w:left="210" w:firstLine="0"/>
      </w:pPr>
      <w:rPr>
        <w:rFonts w:hint="eastAsia"/>
      </w:rPr>
    </w:lvl>
    <w:lvl w:ilvl="5" w:tentative="0">
      <w:start w:val="1"/>
      <w:numFmt w:val="decimal"/>
      <w:isLgl/>
      <w:lvlText w:val="%1.%2.%3.%4.%5.%6"/>
      <w:lvlJc w:val="left"/>
      <w:pPr>
        <w:tabs>
          <w:tab w:val="left" w:pos="2370"/>
        </w:tabs>
        <w:ind w:left="210" w:firstLine="0"/>
      </w:pPr>
      <w:rPr>
        <w:rFonts w:hint="eastAsia"/>
      </w:rPr>
    </w:lvl>
    <w:lvl w:ilvl="6" w:tentative="0">
      <w:start w:val="1"/>
      <w:numFmt w:val="decimal"/>
      <w:isLgl/>
      <w:lvlText w:val="%1.%2.%3.%4.%5.%6.%7"/>
      <w:lvlJc w:val="left"/>
      <w:pPr>
        <w:tabs>
          <w:tab w:val="left" w:pos="2730"/>
        </w:tabs>
        <w:ind w:left="210" w:firstLine="0"/>
      </w:pPr>
      <w:rPr>
        <w:rFonts w:hint="eastAsia"/>
      </w:rPr>
    </w:lvl>
    <w:lvl w:ilvl="7" w:tentative="0">
      <w:start w:val="1"/>
      <w:numFmt w:val="decimal"/>
      <w:isLgl/>
      <w:lvlText w:val="%1.%2.%3.%4.%5.%6.%7.%8"/>
      <w:lvlJc w:val="left"/>
      <w:pPr>
        <w:tabs>
          <w:tab w:val="left" w:pos="3090"/>
        </w:tabs>
        <w:ind w:left="210" w:firstLine="0"/>
      </w:pPr>
      <w:rPr>
        <w:rFonts w:hint="eastAsia"/>
      </w:rPr>
    </w:lvl>
    <w:lvl w:ilvl="8" w:tentative="0">
      <w:start w:val="1"/>
      <w:numFmt w:val="decimal"/>
      <w:isLgl/>
      <w:lvlText w:val="%1.%2.%3.%4.%5.%6.%7.%8.%9"/>
      <w:lvlJc w:val="left"/>
      <w:pPr>
        <w:tabs>
          <w:tab w:val="left" w:pos="3090"/>
        </w:tabs>
        <w:ind w:left="210" w:firstLine="0"/>
      </w:pPr>
      <w:rPr>
        <w:rFonts w:hint="eastAsia"/>
      </w:rPr>
    </w:lvl>
  </w:abstractNum>
  <w:abstractNum w:abstractNumId="11">
    <w:nsid w:val="3B0D10BA"/>
    <w:multiLevelType w:val="multilevel"/>
    <w:tmpl w:val="3B0D10BA"/>
    <w:lvl w:ilvl="0" w:tentative="0">
      <w:start w:val="1"/>
      <w:numFmt w:val="bullet"/>
      <w:pStyle w:val="342"/>
      <w:lvlText w:val=""/>
      <w:lvlJc w:val="left"/>
      <w:pPr>
        <w:tabs>
          <w:tab w:val="left" w:pos="1020"/>
        </w:tabs>
        <w:ind w:left="1020" w:hanging="420"/>
      </w:pPr>
      <w:rPr>
        <w:rFonts w:hint="default" w:ascii="Wingdings" w:hAnsi="Wingdings"/>
      </w:rPr>
    </w:lvl>
    <w:lvl w:ilvl="1" w:tentative="0">
      <w:start w:val="1"/>
      <w:numFmt w:val="bullet"/>
      <w:lvlText w:val=""/>
      <w:lvlJc w:val="left"/>
      <w:pPr>
        <w:tabs>
          <w:tab w:val="left" w:pos="1440"/>
        </w:tabs>
        <w:ind w:left="1440" w:hanging="420"/>
      </w:pPr>
      <w:rPr>
        <w:rFonts w:hint="default" w:ascii="Wingdings" w:hAnsi="Wingdings"/>
      </w:rPr>
    </w:lvl>
    <w:lvl w:ilvl="2" w:tentative="0">
      <w:start w:val="1"/>
      <w:numFmt w:val="bullet"/>
      <w:lvlText w:val=""/>
      <w:lvlJc w:val="left"/>
      <w:pPr>
        <w:tabs>
          <w:tab w:val="left" w:pos="1860"/>
        </w:tabs>
        <w:ind w:left="1860" w:hanging="420"/>
      </w:pPr>
      <w:rPr>
        <w:rFonts w:hint="default" w:ascii="Wingdings" w:hAnsi="Wingdings"/>
      </w:rPr>
    </w:lvl>
    <w:lvl w:ilvl="3" w:tentative="0">
      <w:start w:val="1"/>
      <w:numFmt w:val="bullet"/>
      <w:lvlText w:val=""/>
      <w:lvlJc w:val="left"/>
      <w:pPr>
        <w:tabs>
          <w:tab w:val="left" w:pos="2280"/>
        </w:tabs>
        <w:ind w:left="2280" w:hanging="420"/>
      </w:pPr>
      <w:rPr>
        <w:rFonts w:hint="default" w:ascii="Wingdings" w:hAnsi="Wingdings"/>
      </w:rPr>
    </w:lvl>
    <w:lvl w:ilvl="4" w:tentative="0">
      <w:start w:val="1"/>
      <w:numFmt w:val="bullet"/>
      <w:lvlText w:val=""/>
      <w:lvlJc w:val="left"/>
      <w:pPr>
        <w:tabs>
          <w:tab w:val="left" w:pos="2700"/>
        </w:tabs>
        <w:ind w:left="2700" w:hanging="420"/>
      </w:pPr>
      <w:rPr>
        <w:rFonts w:hint="default" w:ascii="Wingdings" w:hAnsi="Wingdings"/>
      </w:rPr>
    </w:lvl>
    <w:lvl w:ilvl="5" w:tentative="0">
      <w:start w:val="1"/>
      <w:numFmt w:val="bullet"/>
      <w:lvlText w:val=""/>
      <w:lvlJc w:val="left"/>
      <w:pPr>
        <w:tabs>
          <w:tab w:val="left" w:pos="3120"/>
        </w:tabs>
        <w:ind w:left="3120" w:hanging="420"/>
      </w:pPr>
      <w:rPr>
        <w:rFonts w:hint="default" w:ascii="Wingdings" w:hAnsi="Wingdings"/>
      </w:rPr>
    </w:lvl>
    <w:lvl w:ilvl="6" w:tentative="0">
      <w:start w:val="1"/>
      <w:numFmt w:val="bullet"/>
      <w:lvlText w:val=""/>
      <w:lvlJc w:val="left"/>
      <w:pPr>
        <w:tabs>
          <w:tab w:val="left" w:pos="3540"/>
        </w:tabs>
        <w:ind w:left="3540" w:hanging="420"/>
      </w:pPr>
      <w:rPr>
        <w:rFonts w:hint="default" w:ascii="Wingdings" w:hAnsi="Wingdings"/>
      </w:rPr>
    </w:lvl>
    <w:lvl w:ilvl="7" w:tentative="0">
      <w:start w:val="1"/>
      <w:numFmt w:val="bullet"/>
      <w:lvlText w:val=""/>
      <w:lvlJc w:val="left"/>
      <w:pPr>
        <w:tabs>
          <w:tab w:val="left" w:pos="3960"/>
        </w:tabs>
        <w:ind w:left="3960" w:hanging="420"/>
      </w:pPr>
      <w:rPr>
        <w:rFonts w:hint="default" w:ascii="Wingdings" w:hAnsi="Wingdings"/>
      </w:rPr>
    </w:lvl>
    <w:lvl w:ilvl="8" w:tentative="0">
      <w:start w:val="1"/>
      <w:numFmt w:val="bullet"/>
      <w:lvlText w:val=""/>
      <w:lvlJc w:val="left"/>
      <w:pPr>
        <w:tabs>
          <w:tab w:val="left" w:pos="4380"/>
        </w:tabs>
        <w:ind w:left="4380" w:hanging="420"/>
      </w:pPr>
      <w:rPr>
        <w:rFonts w:hint="default" w:ascii="Wingdings" w:hAnsi="Wingdings"/>
      </w:rPr>
    </w:lvl>
  </w:abstractNum>
  <w:abstractNum w:abstractNumId="12">
    <w:nsid w:val="3D6E688D"/>
    <w:multiLevelType w:val="multilevel"/>
    <w:tmpl w:val="3D6E688D"/>
    <w:lvl w:ilvl="0" w:tentative="0">
      <w:start w:val="1"/>
      <w:numFmt w:val="bullet"/>
      <w:pStyle w:val="448"/>
      <w:lvlText w:val=""/>
      <w:lvlJc w:val="left"/>
      <w:pPr>
        <w:tabs>
          <w:tab w:val="left" w:pos="360"/>
        </w:tabs>
        <w:ind w:left="360" w:hanging="360"/>
      </w:pPr>
      <w:rPr>
        <w:rFonts w:hint="default" w:ascii="Wingdings" w:hAnsi="Wingdings"/>
        <w:sz w:val="16"/>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13">
    <w:nsid w:val="57507217"/>
    <w:multiLevelType w:val="multilevel"/>
    <w:tmpl w:val="57507217"/>
    <w:lvl w:ilvl="0" w:tentative="0">
      <w:start w:val="1"/>
      <w:numFmt w:val="decimal"/>
      <w:pStyle w:val="50"/>
      <w:lvlText w:val="%1."/>
      <w:lvlJc w:val="left"/>
      <w:pPr>
        <w:tabs>
          <w:tab w:val="left" w:pos="840"/>
        </w:tabs>
        <w:ind w:left="840" w:hanging="420"/>
      </w:pPr>
      <w:rPr>
        <w:rFonts w:hint="eastAsia" w:ascii="Times New Roman" w:hAnsi="Times New Roman" w:cs="Times New Roman"/>
        <w:b w:val="0"/>
        <w:bCs w:val="0"/>
        <w:i w:val="0"/>
        <w:iCs w:val="0"/>
        <w:caps w:val="0"/>
        <w:smallCaps w:val="0"/>
        <w:strike w:val="0"/>
        <w:dstrike w:val="0"/>
        <w:vanish w:val="0"/>
        <w:color w:val="000000"/>
        <w:spacing w:val="0"/>
        <w:position w:val="0"/>
        <w:u w:val="none"/>
        <w:vertAlign w:val="baseline"/>
        <w14:shadow w14:blurRad="0" w14:dist="0" w14:dir="0" w14:sx="0" w14:sy="0" w14:kx="0" w14:ky="0" w14:algn="none">
          <w14:srgbClr w14:val="000000"/>
        </w14:shadow>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4">
    <w:nsid w:val="575B18F2"/>
    <w:multiLevelType w:val="multilevel"/>
    <w:tmpl w:val="575B18F2"/>
    <w:lvl w:ilvl="0" w:tentative="0">
      <w:start w:val="1"/>
      <w:numFmt w:val="decimal"/>
      <w:lvlText w:val="%1"/>
      <w:lvlJc w:val="left"/>
      <w:pPr>
        <w:tabs>
          <w:tab w:val="left" w:pos="425"/>
        </w:tabs>
        <w:ind w:left="425" w:hanging="425"/>
      </w:pPr>
      <w:rPr>
        <w:rFonts w:hint="default"/>
      </w:rPr>
    </w:lvl>
    <w:lvl w:ilvl="1" w:tentative="0">
      <w:start w:val="1"/>
      <w:numFmt w:val="decimal"/>
      <w:lvlText w:val="%1.%2"/>
      <w:lvlJc w:val="left"/>
      <w:pPr>
        <w:tabs>
          <w:tab w:val="left" w:pos="992"/>
        </w:tabs>
        <w:ind w:left="992" w:hanging="567"/>
      </w:pPr>
      <w:rPr>
        <w:rFonts w:hint="eastAsia" w:ascii="黑体" w:eastAsia="黑体"/>
        <w:sz w:val="32"/>
        <w:szCs w:val="32"/>
      </w:rPr>
    </w:lvl>
    <w:lvl w:ilvl="2" w:tentative="0">
      <w:start w:val="1"/>
      <w:numFmt w:val="decimal"/>
      <w:lvlText w:val="%1.%2.%3"/>
      <w:lvlJc w:val="left"/>
      <w:pPr>
        <w:tabs>
          <w:tab w:val="left" w:pos="1418"/>
        </w:tabs>
        <w:ind w:left="1418" w:hanging="567"/>
      </w:pPr>
    </w:lvl>
    <w:lvl w:ilvl="3" w:tentative="0">
      <w:start w:val="1"/>
      <w:numFmt w:val="decimal"/>
      <w:pStyle w:val="413"/>
      <w:lvlText w:val="%1.%2.%3.%4"/>
      <w:lvlJc w:val="left"/>
      <w:pPr>
        <w:tabs>
          <w:tab w:val="left" w:pos="1984"/>
        </w:tabs>
        <w:ind w:left="1984" w:hanging="708"/>
      </w:pPr>
    </w:lvl>
    <w:lvl w:ilvl="4" w:tentative="0">
      <w:start w:val="1"/>
      <w:numFmt w:val="decimal"/>
      <w:lvlText w:val="%1.%2.%3.%4.%5"/>
      <w:lvlJc w:val="left"/>
      <w:pPr>
        <w:tabs>
          <w:tab w:val="left" w:pos="2551"/>
        </w:tabs>
        <w:ind w:left="2551" w:hanging="850"/>
      </w:pPr>
    </w:lvl>
    <w:lvl w:ilvl="5" w:tentative="0">
      <w:start w:val="1"/>
      <w:numFmt w:val="decimal"/>
      <w:lvlText w:val="%1.%2.%3.%4.%5.%6"/>
      <w:lvlJc w:val="left"/>
      <w:pPr>
        <w:tabs>
          <w:tab w:val="left" w:pos="3260"/>
        </w:tabs>
        <w:ind w:left="3260" w:hanging="1134"/>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num w:numId="1">
    <w:abstractNumId w:val="8"/>
  </w:num>
  <w:num w:numId="2">
    <w:abstractNumId w:val="2"/>
  </w:num>
  <w:num w:numId="3">
    <w:abstractNumId w:val="7"/>
  </w:num>
  <w:num w:numId="4">
    <w:abstractNumId w:val="6"/>
  </w:num>
  <w:num w:numId="5">
    <w:abstractNumId w:val="0"/>
  </w:num>
  <w:num w:numId="6">
    <w:abstractNumId w:val="5"/>
  </w:num>
  <w:num w:numId="7">
    <w:abstractNumId w:val="10"/>
  </w:num>
  <w:num w:numId="8">
    <w:abstractNumId w:val="1"/>
  </w:num>
  <w:num w:numId="9">
    <w:abstractNumId w:val="3"/>
  </w:num>
  <w:num w:numId="10">
    <w:abstractNumId w:val="4"/>
  </w:num>
  <w:num w:numId="11">
    <w:abstractNumId w:val="13"/>
  </w:num>
  <w:num w:numId="12">
    <w:abstractNumId w:val="11"/>
  </w:num>
  <w:num w:numId="13">
    <w:abstractNumId w:val="14"/>
  </w:num>
  <w:num w:numId="14">
    <w:abstractNumId w:val="9"/>
    <w:lvlOverride w:ilvl="0">
      <w:startOverride w:val="1"/>
    </w:lvlOverride>
  </w:num>
  <w:num w:numId="1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ocumentProtection w:enforcement="0"/>
  <w:defaultTabStop w:val="420"/>
  <w:drawingGridVerticalSpacing w:val="198"/>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5A7A"/>
    <w:rsid w:val="00034A54"/>
    <w:rsid w:val="00093DED"/>
    <w:rsid w:val="0010590E"/>
    <w:rsid w:val="001F5A7A"/>
    <w:rsid w:val="0021046C"/>
    <w:rsid w:val="0027075C"/>
    <w:rsid w:val="00372622"/>
    <w:rsid w:val="00373F57"/>
    <w:rsid w:val="00397506"/>
    <w:rsid w:val="00470199"/>
    <w:rsid w:val="00486A4C"/>
    <w:rsid w:val="0053227A"/>
    <w:rsid w:val="0054598D"/>
    <w:rsid w:val="00552A54"/>
    <w:rsid w:val="00563FF0"/>
    <w:rsid w:val="006470AF"/>
    <w:rsid w:val="00692C84"/>
    <w:rsid w:val="006F103B"/>
    <w:rsid w:val="00717D57"/>
    <w:rsid w:val="007C114B"/>
    <w:rsid w:val="007D1B79"/>
    <w:rsid w:val="007D4E74"/>
    <w:rsid w:val="00805FB5"/>
    <w:rsid w:val="0082124D"/>
    <w:rsid w:val="008461CF"/>
    <w:rsid w:val="0095061D"/>
    <w:rsid w:val="009941CA"/>
    <w:rsid w:val="009A5E58"/>
    <w:rsid w:val="009D3783"/>
    <w:rsid w:val="009F6D4A"/>
    <w:rsid w:val="00A07F0F"/>
    <w:rsid w:val="00A31C04"/>
    <w:rsid w:val="00AB09B1"/>
    <w:rsid w:val="00AD4250"/>
    <w:rsid w:val="00AE2197"/>
    <w:rsid w:val="00B14569"/>
    <w:rsid w:val="00BE7C09"/>
    <w:rsid w:val="00C32C45"/>
    <w:rsid w:val="00C5623F"/>
    <w:rsid w:val="00C710D5"/>
    <w:rsid w:val="00C833A5"/>
    <w:rsid w:val="00CA514F"/>
    <w:rsid w:val="00CC20FD"/>
    <w:rsid w:val="00D854E3"/>
    <w:rsid w:val="00D94575"/>
    <w:rsid w:val="00DF14ED"/>
    <w:rsid w:val="00E22246"/>
    <w:rsid w:val="00F564EE"/>
    <w:rsid w:val="00F70E6F"/>
    <w:rsid w:val="00FB539D"/>
    <w:rsid w:val="03731FB8"/>
    <w:rsid w:val="037554BB"/>
    <w:rsid w:val="03863E70"/>
    <w:rsid w:val="0446450F"/>
    <w:rsid w:val="04AF06BB"/>
    <w:rsid w:val="0550795C"/>
    <w:rsid w:val="0EF91020"/>
    <w:rsid w:val="0F484622"/>
    <w:rsid w:val="122A4365"/>
    <w:rsid w:val="136256DC"/>
    <w:rsid w:val="13774150"/>
    <w:rsid w:val="15823158"/>
    <w:rsid w:val="15E440F6"/>
    <w:rsid w:val="1BBF2C12"/>
    <w:rsid w:val="1D457596"/>
    <w:rsid w:val="1E9EA536"/>
    <w:rsid w:val="1EDB04F4"/>
    <w:rsid w:val="1EEDA8A0"/>
    <w:rsid w:val="1F102085"/>
    <w:rsid w:val="1FA83353"/>
    <w:rsid w:val="1FAB3791"/>
    <w:rsid w:val="1FAE5406"/>
    <w:rsid w:val="1FF3E67D"/>
    <w:rsid w:val="1FF60D8B"/>
    <w:rsid w:val="1FFDC132"/>
    <w:rsid w:val="237E229F"/>
    <w:rsid w:val="256040C9"/>
    <w:rsid w:val="2751296C"/>
    <w:rsid w:val="27555CEC"/>
    <w:rsid w:val="27E04077"/>
    <w:rsid w:val="295128E2"/>
    <w:rsid w:val="2BDEB4A4"/>
    <w:rsid w:val="2BFCDA69"/>
    <w:rsid w:val="2BFEEBFD"/>
    <w:rsid w:val="2CFA0557"/>
    <w:rsid w:val="2DFF4A46"/>
    <w:rsid w:val="2EF27FB7"/>
    <w:rsid w:val="2FA539B8"/>
    <w:rsid w:val="2FD728B4"/>
    <w:rsid w:val="2FDF65FC"/>
    <w:rsid w:val="325E2BA5"/>
    <w:rsid w:val="327F40E6"/>
    <w:rsid w:val="339B5B37"/>
    <w:rsid w:val="37174C8C"/>
    <w:rsid w:val="37AC25DA"/>
    <w:rsid w:val="39FF18E4"/>
    <w:rsid w:val="3B7F7D17"/>
    <w:rsid w:val="3B9F3CA7"/>
    <w:rsid w:val="3BF91FF2"/>
    <w:rsid w:val="3BFF6BE4"/>
    <w:rsid w:val="3C741ABD"/>
    <w:rsid w:val="3DFF09A4"/>
    <w:rsid w:val="3E7EC9F6"/>
    <w:rsid w:val="3E844D20"/>
    <w:rsid w:val="3F27A34F"/>
    <w:rsid w:val="3F7F6064"/>
    <w:rsid w:val="3FFF4EBA"/>
    <w:rsid w:val="3FFF52E7"/>
    <w:rsid w:val="4031025F"/>
    <w:rsid w:val="405F0F9E"/>
    <w:rsid w:val="41C73B79"/>
    <w:rsid w:val="43254C89"/>
    <w:rsid w:val="479A1A05"/>
    <w:rsid w:val="47BB5E94"/>
    <w:rsid w:val="4A1846C9"/>
    <w:rsid w:val="4E36055C"/>
    <w:rsid w:val="4E5154F6"/>
    <w:rsid w:val="4EDB46D1"/>
    <w:rsid w:val="4F3FCFF0"/>
    <w:rsid w:val="4F840281"/>
    <w:rsid w:val="50B6517B"/>
    <w:rsid w:val="51BE212A"/>
    <w:rsid w:val="51FC418E"/>
    <w:rsid w:val="5277C93D"/>
    <w:rsid w:val="52894231"/>
    <w:rsid w:val="52EC7319"/>
    <w:rsid w:val="55905830"/>
    <w:rsid w:val="55B36828"/>
    <w:rsid w:val="57FFE421"/>
    <w:rsid w:val="59EC2395"/>
    <w:rsid w:val="5AE60E80"/>
    <w:rsid w:val="5AE6163E"/>
    <w:rsid w:val="5B1024F7"/>
    <w:rsid w:val="5B713816"/>
    <w:rsid w:val="5BBCF724"/>
    <w:rsid w:val="5BCFE26D"/>
    <w:rsid w:val="5BEB1DD8"/>
    <w:rsid w:val="5C714A53"/>
    <w:rsid w:val="5CE346D3"/>
    <w:rsid w:val="5D334172"/>
    <w:rsid w:val="5DA9BF89"/>
    <w:rsid w:val="5DF7DD96"/>
    <w:rsid w:val="5E3A22C2"/>
    <w:rsid w:val="5E6F6FA4"/>
    <w:rsid w:val="5EAF558E"/>
    <w:rsid w:val="5EF02AFC"/>
    <w:rsid w:val="5F3B4523"/>
    <w:rsid w:val="5F7FC2DE"/>
    <w:rsid w:val="5F8F747F"/>
    <w:rsid w:val="5FB714F7"/>
    <w:rsid w:val="5FCEC5FB"/>
    <w:rsid w:val="5FE30C4B"/>
    <w:rsid w:val="5FEF37D1"/>
    <w:rsid w:val="5FFF047F"/>
    <w:rsid w:val="5FFF59BF"/>
    <w:rsid w:val="5FFF8FD8"/>
    <w:rsid w:val="61300818"/>
    <w:rsid w:val="626A1485"/>
    <w:rsid w:val="63960985"/>
    <w:rsid w:val="65590079"/>
    <w:rsid w:val="657B125A"/>
    <w:rsid w:val="660F51FB"/>
    <w:rsid w:val="6654694F"/>
    <w:rsid w:val="675B5AA0"/>
    <w:rsid w:val="67DE31A8"/>
    <w:rsid w:val="67FDA7F5"/>
    <w:rsid w:val="67FE13E5"/>
    <w:rsid w:val="68B86C5B"/>
    <w:rsid w:val="694B1A4D"/>
    <w:rsid w:val="69BF6790"/>
    <w:rsid w:val="69FB2DA3"/>
    <w:rsid w:val="6AFC1518"/>
    <w:rsid w:val="6BB6AB61"/>
    <w:rsid w:val="6BB94C2B"/>
    <w:rsid w:val="6CC317DA"/>
    <w:rsid w:val="6D9B51DF"/>
    <w:rsid w:val="6D9E2C6D"/>
    <w:rsid w:val="6DD37722"/>
    <w:rsid w:val="6DED1766"/>
    <w:rsid w:val="6DED7568"/>
    <w:rsid w:val="6E9C8C36"/>
    <w:rsid w:val="6EFBF986"/>
    <w:rsid w:val="6F096A3B"/>
    <w:rsid w:val="6F6F0300"/>
    <w:rsid w:val="6FBF068B"/>
    <w:rsid w:val="6FFF34AA"/>
    <w:rsid w:val="71E722EB"/>
    <w:rsid w:val="737F657C"/>
    <w:rsid w:val="73A81EA6"/>
    <w:rsid w:val="73B7C1F7"/>
    <w:rsid w:val="73CF8BF9"/>
    <w:rsid w:val="73E7EE10"/>
    <w:rsid w:val="73F61048"/>
    <w:rsid w:val="74777121"/>
    <w:rsid w:val="751B63F2"/>
    <w:rsid w:val="767F6326"/>
    <w:rsid w:val="76BE0FBC"/>
    <w:rsid w:val="76D75987"/>
    <w:rsid w:val="76FFE2EB"/>
    <w:rsid w:val="777F5033"/>
    <w:rsid w:val="77A73FDE"/>
    <w:rsid w:val="77BF1BFC"/>
    <w:rsid w:val="77BFFDB0"/>
    <w:rsid w:val="77FFEB2E"/>
    <w:rsid w:val="79034C97"/>
    <w:rsid w:val="79D34B94"/>
    <w:rsid w:val="7B1B08B5"/>
    <w:rsid w:val="7B572CC1"/>
    <w:rsid w:val="7BAF532F"/>
    <w:rsid w:val="7BC7EDC2"/>
    <w:rsid w:val="7BCE802C"/>
    <w:rsid w:val="7BE6F431"/>
    <w:rsid w:val="7C6E01E8"/>
    <w:rsid w:val="7CCE0550"/>
    <w:rsid w:val="7CEB62ED"/>
    <w:rsid w:val="7D343777"/>
    <w:rsid w:val="7D3D9BA1"/>
    <w:rsid w:val="7D9FA8AC"/>
    <w:rsid w:val="7DCD6EB3"/>
    <w:rsid w:val="7DFC4729"/>
    <w:rsid w:val="7E782E19"/>
    <w:rsid w:val="7E7FF115"/>
    <w:rsid w:val="7EAFCE1C"/>
    <w:rsid w:val="7EE777C1"/>
    <w:rsid w:val="7EEFA00C"/>
    <w:rsid w:val="7F3E44B2"/>
    <w:rsid w:val="7F5ED398"/>
    <w:rsid w:val="7F610509"/>
    <w:rsid w:val="7F6AF76F"/>
    <w:rsid w:val="7F77D0B6"/>
    <w:rsid w:val="7F7D7E39"/>
    <w:rsid w:val="7F965D0C"/>
    <w:rsid w:val="7F9F318F"/>
    <w:rsid w:val="7F9F9FD9"/>
    <w:rsid w:val="7FBF3428"/>
    <w:rsid w:val="7FBF4AC3"/>
    <w:rsid w:val="7FC7008B"/>
    <w:rsid w:val="7FDA06A2"/>
    <w:rsid w:val="7FDE3356"/>
    <w:rsid w:val="7FDE933D"/>
    <w:rsid w:val="7FEF4BEF"/>
    <w:rsid w:val="7FEF736C"/>
    <w:rsid w:val="8FDFD08D"/>
    <w:rsid w:val="9BFE5624"/>
    <w:rsid w:val="9FF3FC28"/>
    <w:rsid w:val="A6076E21"/>
    <w:rsid w:val="A6BB4807"/>
    <w:rsid w:val="ACF308BE"/>
    <w:rsid w:val="AF757472"/>
    <w:rsid w:val="B6FA1B6F"/>
    <w:rsid w:val="B86FB8DE"/>
    <w:rsid w:val="B9DF27A3"/>
    <w:rsid w:val="B9F5B1B2"/>
    <w:rsid w:val="BBF7336C"/>
    <w:rsid w:val="BDBFF735"/>
    <w:rsid w:val="BDD5DAB0"/>
    <w:rsid w:val="BDFEE5E0"/>
    <w:rsid w:val="BED92921"/>
    <w:rsid w:val="BF750790"/>
    <w:rsid w:val="BFBFA388"/>
    <w:rsid w:val="BFEFE2D8"/>
    <w:rsid w:val="C59F757D"/>
    <w:rsid w:val="D5FDBD9D"/>
    <w:rsid w:val="D7CC25A6"/>
    <w:rsid w:val="D7E57797"/>
    <w:rsid w:val="D7EE6120"/>
    <w:rsid w:val="D7F4B37F"/>
    <w:rsid w:val="DA967B16"/>
    <w:rsid w:val="DBB84CC9"/>
    <w:rsid w:val="DD6BDE44"/>
    <w:rsid w:val="DDEFAC66"/>
    <w:rsid w:val="DF3F94C9"/>
    <w:rsid w:val="DF73998D"/>
    <w:rsid w:val="DF9E3A7B"/>
    <w:rsid w:val="DFD76532"/>
    <w:rsid w:val="DFFB643B"/>
    <w:rsid w:val="DFFD4CB8"/>
    <w:rsid w:val="E35EA57F"/>
    <w:rsid w:val="E3DBE7BA"/>
    <w:rsid w:val="E5DE5562"/>
    <w:rsid w:val="E7BF9E69"/>
    <w:rsid w:val="E7DD0C8F"/>
    <w:rsid w:val="E7DF6561"/>
    <w:rsid w:val="EB5F9147"/>
    <w:rsid w:val="EBD1B1D7"/>
    <w:rsid w:val="ED5F2D92"/>
    <w:rsid w:val="EEE7B920"/>
    <w:rsid w:val="EEFEFB6C"/>
    <w:rsid w:val="EFF3589B"/>
    <w:rsid w:val="EFFA9968"/>
    <w:rsid w:val="EFFDC8F5"/>
    <w:rsid w:val="EFFF2442"/>
    <w:rsid w:val="EFFFC628"/>
    <w:rsid w:val="F1249491"/>
    <w:rsid w:val="F367B264"/>
    <w:rsid w:val="F3BDCE7C"/>
    <w:rsid w:val="F5EE985A"/>
    <w:rsid w:val="F7D70B35"/>
    <w:rsid w:val="F7DF39B7"/>
    <w:rsid w:val="F82EF701"/>
    <w:rsid w:val="FB2E3FE3"/>
    <w:rsid w:val="FB6FAEFE"/>
    <w:rsid w:val="FB7F44BD"/>
    <w:rsid w:val="FBFF17D3"/>
    <w:rsid w:val="FCDBA369"/>
    <w:rsid w:val="FCFEFBE4"/>
    <w:rsid w:val="FD9F38D7"/>
    <w:rsid w:val="FDBCA1CE"/>
    <w:rsid w:val="FDEE4792"/>
    <w:rsid w:val="FE7FA0BE"/>
    <w:rsid w:val="FEDF6F51"/>
    <w:rsid w:val="FEFFD300"/>
    <w:rsid w:val="FEFFFCC0"/>
    <w:rsid w:val="FF4A4B45"/>
    <w:rsid w:val="FF5E10E0"/>
    <w:rsid w:val="FF5F73F0"/>
    <w:rsid w:val="FF7A18B9"/>
    <w:rsid w:val="FF7B799A"/>
    <w:rsid w:val="FFBED850"/>
    <w:rsid w:val="FFC57B39"/>
    <w:rsid w:val="FFE63AFC"/>
    <w:rsid w:val="FFF743D5"/>
    <w:rsid w:val="FFFB9E59"/>
    <w:rsid w:val="FFFCC25E"/>
    <w:rsid w:val="FFFD85B5"/>
    <w:rsid w:val="FFFF4C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qFormat="1" w:unhideWhenUsed="0" w:uiPriority="0" w:semiHidden="0" w:name="footnote text"/>
    <w:lsdException w:qFormat="1" w:uiPriority="0" w:semiHidden="0" w:name="annotation text"/>
    <w:lsdException w:qFormat="1" w:unhideWhenUsed="0" w:uiPriority="0" w:semiHidden="0" w:name="header"/>
    <w:lsdException w:qFormat="1" w:unhideWhenUsed="0" w:uiPriority="99" w:semiHidden="0" w:name="footer"/>
    <w:lsdException w:qFormat="1" w:unhideWhenUsed="0" w:uiPriority="0" w:semiHidden="0" w:name="index heading"/>
    <w:lsdException w:qFormat="1" w:unhideWhenUsed="0" w:uiPriority="0" w:semiHidden="0" w:name="caption"/>
    <w:lsdException w:qFormat="1" w:unhideWhenUsed="0" w:uiPriority="0" w:semiHidden="0" w:name="table of figures"/>
    <w:lsdException w:uiPriority="99" w:name="envelope address"/>
    <w:lsdException w:uiPriority="99" w:name="envelope return"/>
    <w:lsdException w:qFormat="1" w:unhideWhenUsed="0" w:uiPriority="0" w:semiHidden="0"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qFormat="1" w:unhideWhenUsed="0" w:uiPriority="0" w:semiHidden="0" w:name="endnote text"/>
    <w:lsdException w:uiPriority="99" w:name="table of authorities"/>
    <w:lsdException w:qFormat="1" w:unhideWhenUsed="0" w:uiPriority="0" w:semiHidden="0" w:name="macro"/>
    <w:lsdException w:uiPriority="99" w:name="toa heading"/>
    <w:lsdException w:qFormat="1" w:unhideWhenUsed="0" w:uiPriority="0" w:semiHidden="0" w:name="List"/>
    <w:lsdException w:qFormat="1" w:unhideWhenUsed="0" w:uiPriority="0" w:semiHidden="0" w:name="List Bullet"/>
    <w:lsdException w:qFormat="1" w:unhideWhenUsed="0" w:uiPriority="0" w:semiHidden="0" w:name="List Number"/>
    <w:lsdException w:uiPriority="99" w:name="List 2"/>
    <w:lsdException w:uiPriority="99" w:name="List 3"/>
    <w:lsdException w:uiPriority="99" w:name="List 4"/>
    <w:lsdException w:uiPriority="99"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qFormat="1" w:unhideWhenUsed="0" w:uiPriority="0" w:semiHidden="0" w:name="List Bullet 5"/>
    <w:lsdException w:qFormat="1"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iPriority="0" w:semiHidden="0" w:name="Date"/>
    <w:lsdException w:qFormat="1" w:uiPriority="0" w:name="Body Text First Indent"/>
    <w:lsdException w:qFormat="1" w:uiPriority="0" w:name="Body Text First Indent 2"/>
    <w:lsdException w:uiPriority="99" w:name="Note Heading"/>
    <w:lsdException w:qFormat="1" w:unhideWhenUsed="0" w:uiPriority="0" w:semiHidden="0" w:name="Body Text 2"/>
    <w:lsdException w:uiPriority="99"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qFormat="1" w:unhideWhenUsed="0" w:uiPriority="99" w:semiHidden="0" w:name="FollowedHyperlink"/>
    <w:lsdException w:qFormat="1" w:unhideWhenUsed="0" w:uiPriority="22" w:semiHidden="0" w:name="Strong"/>
    <w:lsdException w:qFormat="1" w:unhideWhenUsed="0" w:uiPriority="0" w:semiHidden="0" w:name="Emphasis"/>
    <w:lsdException w:qFormat="1" w:unhideWhenUsed="0" w:uiPriority="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qFormat="1" w:unhideWhenUsed="0" w:uiPriority="0" w:semiHidden="0"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9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28"/>
      <w:szCs w:val="24"/>
      <w:lang w:val="en-US" w:eastAsia="zh-CN" w:bidi="ar-SA"/>
    </w:rPr>
  </w:style>
  <w:style w:type="paragraph" w:styleId="3">
    <w:name w:val="heading 1"/>
    <w:basedOn w:val="1"/>
    <w:next w:val="1"/>
    <w:link w:val="79"/>
    <w:qFormat/>
    <w:uiPriority w:val="0"/>
    <w:pPr>
      <w:keepNext/>
      <w:keepLines/>
      <w:numPr>
        <w:ilvl w:val="0"/>
        <w:numId w:val="1"/>
      </w:numPr>
      <w:snapToGrid w:val="0"/>
      <w:spacing w:before="240" w:after="240" w:line="520" w:lineRule="exact"/>
      <w:jc w:val="center"/>
      <w:outlineLvl w:val="0"/>
    </w:pPr>
    <w:rPr>
      <w:rFonts w:eastAsia="黑体"/>
      <w:b/>
      <w:kern w:val="44"/>
      <w:sz w:val="44"/>
      <w:szCs w:val="20"/>
    </w:rPr>
  </w:style>
  <w:style w:type="paragraph" w:styleId="4">
    <w:name w:val="heading 2"/>
    <w:basedOn w:val="1"/>
    <w:next w:val="1"/>
    <w:link w:val="102"/>
    <w:qFormat/>
    <w:uiPriority w:val="0"/>
    <w:pPr>
      <w:keepNext/>
      <w:keepLines/>
      <w:numPr>
        <w:ilvl w:val="1"/>
        <w:numId w:val="1"/>
      </w:numPr>
      <w:adjustRightInd w:val="0"/>
      <w:snapToGrid w:val="0"/>
      <w:spacing w:before="260" w:after="260" w:line="520" w:lineRule="exact"/>
      <w:outlineLvl w:val="1"/>
    </w:pPr>
    <w:rPr>
      <w:rFonts w:eastAsia="黑体"/>
      <w:b/>
      <w:sz w:val="32"/>
      <w:szCs w:val="20"/>
    </w:rPr>
  </w:style>
  <w:style w:type="paragraph" w:styleId="5">
    <w:name w:val="heading 3"/>
    <w:basedOn w:val="1"/>
    <w:next w:val="1"/>
    <w:link w:val="108"/>
    <w:qFormat/>
    <w:uiPriority w:val="0"/>
    <w:pPr>
      <w:keepNext/>
      <w:keepLines/>
      <w:numPr>
        <w:ilvl w:val="2"/>
        <w:numId w:val="1"/>
      </w:numPr>
      <w:snapToGrid w:val="0"/>
      <w:spacing w:before="240" w:after="240" w:line="520" w:lineRule="exact"/>
      <w:outlineLvl w:val="2"/>
    </w:pPr>
    <w:rPr>
      <w:rFonts w:eastAsia="黑体"/>
      <w:b/>
      <w:sz w:val="30"/>
      <w:szCs w:val="20"/>
    </w:rPr>
  </w:style>
  <w:style w:type="paragraph" w:styleId="6">
    <w:name w:val="heading 4"/>
    <w:basedOn w:val="1"/>
    <w:next w:val="1"/>
    <w:link w:val="129"/>
    <w:qFormat/>
    <w:uiPriority w:val="0"/>
    <w:pPr>
      <w:keepNext/>
      <w:keepLines/>
      <w:numPr>
        <w:ilvl w:val="3"/>
        <w:numId w:val="1"/>
      </w:numPr>
      <w:snapToGrid w:val="0"/>
      <w:spacing w:before="240" w:after="240" w:line="520" w:lineRule="exact"/>
      <w:outlineLvl w:val="3"/>
    </w:pPr>
    <w:rPr>
      <w:rFonts w:eastAsia="黑体"/>
      <w:b/>
      <w:szCs w:val="20"/>
    </w:rPr>
  </w:style>
  <w:style w:type="paragraph" w:styleId="7">
    <w:name w:val="heading 5"/>
    <w:basedOn w:val="1"/>
    <w:next w:val="1"/>
    <w:link w:val="110"/>
    <w:qFormat/>
    <w:uiPriority w:val="0"/>
    <w:pPr>
      <w:keepNext/>
      <w:keepLines/>
      <w:numPr>
        <w:ilvl w:val="4"/>
        <w:numId w:val="1"/>
      </w:numPr>
      <w:tabs>
        <w:tab w:val="left" w:pos="432"/>
        <w:tab w:val="left" w:pos="716"/>
        <w:tab w:val="clear" w:pos="1008"/>
      </w:tabs>
      <w:spacing w:before="280" w:after="290" w:line="377" w:lineRule="auto"/>
      <w:ind w:left="0" w:firstLine="0"/>
      <w:outlineLvl w:val="4"/>
    </w:pPr>
    <w:rPr>
      <w:b/>
      <w:kern w:val="0"/>
      <w:szCs w:val="20"/>
    </w:rPr>
  </w:style>
  <w:style w:type="paragraph" w:styleId="8">
    <w:name w:val="heading 6"/>
    <w:basedOn w:val="1"/>
    <w:next w:val="1"/>
    <w:link w:val="120"/>
    <w:qFormat/>
    <w:uiPriority w:val="0"/>
    <w:pPr>
      <w:keepNext/>
      <w:keepLines/>
      <w:numPr>
        <w:ilvl w:val="5"/>
        <w:numId w:val="1"/>
      </w:numPr>
      <w:adjustRightInd w:val="0"/>
      <w:snapToGrid w:val="0"/>
      <w:spacing w:before="240" w:after="64" w:line="320" w:lineRule="auto"/>
      <w:outlineLvl w:val="5"/>
    </w:pPr>
    <w:rPr>
      <w:rFonts w:ascii="Arial" w:hAnsi="Arial" w:eastAsia="黑体"/>
      <w:b/>
      <w:kern w:val="0"/>
      <w:sz w:val="24"/>
      <w:szCs w:val="20"/>
    </w:rPr>
  </w:style>
  <w:style w:type="paragraph" w:styleId="9">
    <w:name w:val="heading 7"/>
    <w:basedOn w:val="1"/>
    <w:next w:val="1"/>
    <w:link w:val="114"/>
    <w:qFormat/>
    <w:uiPriority w:val="0"/>
    <w:pPr>
      <w:keepNext/>
      <w:numPr>
        <w:ilvl w:val="6"/>
        <w:numId w:val="1"/>
      </w:numPr>
      <w:snapToGrid w:val="0"/>
      <w:spacing w:line="520" w:lineRule="exact"/>
      <w:outlineLvl w:val="6"/>
    </w:pPr>
    <w:rPr>
      <w:rFonts w:ascii="Arial Unicode MS" w:hAnsi="Arial Unicode MS" w:eastAsia="黑体"/>
      <w:spacing w:val="-20"/>
      <w:sz w:val="24"/>
      <w:szCs w:val="20"/>
    </w:rPr>
  </w:style>
  <w:style w:type="paragraph" w:styleId="10">
    <w:name w:val="heading 8"/>
    <w:basedOn w:val="1"/>
    <w:next w:val="1"/>
    <w:link w:val="122"/>
    <w:qFormat/>
    <w:uiPriority w:val="0"/>
    <w:pPr>
      <w:keepNext/>
      <w:keepLines/>
      <w:numPr>
        <w:ilvl w:val="7"/>
        <w:numId w:val="1"/>
      </w:numPr>
      <w:adjustRightInd w:val="0"/>
      <w:snapToGrid w:val="0"/>
      <w:spacing w:before="240" w:after="64" w:line="320" w:lineRule="atLeast"/>
      <w:textAlignment w:val="baseline"/>
      <w:outlineLvl w:val="7"/>
    </w:pPr>
    <w:rPr>
      <w:rFonts w:ascii="Arial" w:hAnsi="Arial" w:eastAsia="黑体"/>
      <w:snapToGrid w:val="0"/>
      <w:color w:val="000000"/>
      <w:kern w:val="0"/>
      <w:szCs w:val="20"/>
    </w:rPr>
  </w:style>
  <w:style w:type="paragraph" w:styleId="11">
    <w:name w:val="heading 9"/>
    <w:basedOn w:val="1"/>
    <w:next w:val="1"/>
    <w:link w:val="131"/>
    <w:qFormat/>
    <w:uiPriority w:val="0"/>
    <w:pPr>
      <w:keepNext/>
      <w:keepLines/>
      <w:numPr>
        <w:ilvl w:val="8"/>
        <w:numId w:val="1"/>
      </w:numPr>
      <w:adjustRightInd w:val="0"/>
      <w:snapToGrid w:val="0"/>
      <w:spacing w:before="240" w:after="64" w:line="320" w:lineRule="atLeast"/>
      <w:textAlignment w:val="baseline"/>
      <w:outlineLvl w:val="8"/>
    </w:pPr>
    <w:rPr>
      <w:rFonts w:ascii="Arial" w:hAnsi="Arial" w:eastAsia="黑体"/>
      <w:snapToGrid w:val="0"/>
      <w:color w:val="000000"/>
      <w:kern w:val="0"/>
      <w:szCs w:val="20"/>
    </w:rPr>
  </w:style>
  <w:style w:type="character" w:default="1" w:styleId="60">
    <w:name w:val="Default Paragraph Font"/>
    <w:semiHidden/>
    <w:unhideWhenUsed/>
    <w:qFormat/>
    <w:uiPriority w:val="1"/>
  </w:style>
  <w:style w:type="table" w:default="1" w:styleId="58">
    <w:name w:val="Normal Table"/>
    <w:semiHidden/>
    <w:unhideWhenUsed/>
    <w:qFormat/>
    <w:uiPriority w:val="99"/>
    <w:tblPr>
      <w:tblCellMar>
        <w:top w:w="0" w:type="dxa"/>
        <w:left w:w="108" w:type="dxa"/>
        <w:bottom w:w="0" w:type="dxa"/>
        <w:right w:w="108" w:type="dxa"/>
      </w:tblCellMar>
    </w:tblPr>
  </w:style>
  <w:style w:type="paragraph" w:styleId="2">
    <w:name w:val="macro"/>
    <w:link w:val="160"/>
    <w:qFormat/>
    <w:uiPriority w:val="0"/>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cs="Courier New" w:eastAsiaTheme="minorEastAsia"/>
      <w:kern w:val="2"/>
      <w:sz w:val="24"/>
      <w:szCs w:val="24"/>
      <w:lang w:val="en-US" w:eastAsia="zh-CN" w:bidi="ar-SA"/>
    </w:rPr>
  </w:style>
  <w:style w:type="paragraph" w:styleId="12">
    <w:name w:val="List Number 2"/>
    <w:basedOn w:val="1"/>
    <w:qFormat/>
    <w:uiPriority w:val="0"/>
    <w:pPr>
      <w:numPr>
        <w:ilvl w:val="0"/>
        <w:numId w:val="2"/>
      </w:numPr>
      <w:spacing w:before="240" w:after="120" w:line="360" w:lineRule="auto"/>
    </w:pPr>
    <w:rPr>
      <w:rFonts w:eastAsia="宋体"/>
      <w:sz w:val="21"/>
      <w:szCs w:val="21"/>
    </w:rPr>
  </w:style>
  <w:style w:type="paragraph" w:styleId="13">
    <w:name w:val="List Bullet 4"/>
    <w:basedOn w:val="1"/>
    <w:qFormat/>
    <w:uiPriority w:val="0"/>
    <w:pPr>
      <w:numPr>
        <w:ilvl w:val="0"/>
        <w:numId w:val="3"/>
      </w:numPr>
      <w:tabs>
        <w:tab w:val="left" w:pos="1679"/>
        <w:tab w:val="clear" w:pos="420"/>
      </w:tabs>
      <w:spacing w:before="240" w:after="120" w:line="360" w:lineRule="auto"/>
      <w:ind w:left="1679"/>
    </w:pPr>
    <w:rPr>
      <w:rFonts w:eastAsia="宋体"/>
      <w:sz w:val="21"/>
      <w:szCs w:val="21"/>
    </w:rPr>
  </w:style>
  <w:style w:type="paragraph" w:styleId="14">
    <w:name w:val="index 8"/>
    <w:basedOn w:val="1"/>
    <w:next w:val="1"/>
    <w:qFormat/>
    <w:uiPriority w:val="0"/>
    <w:pPr>
      <w:spacing w:before="240" w:line="360" w:lineRule="auto"/>
      <w:ind w:left="1400" w:leftChars="1400" w:firstLine="200" w:firstLineChars="200"/>
    </w:pPr>
    <w:rPr>
      <w:rFonts w:eastAsia="宋体"/>
      <w:sz w:val="21"/>
      <w:szCs w:val="21"/>
    </w:rPr>
  </w:style>
  <w:style w:type="paragraph" w:styleId="15">
    <w:name w:val="List Number"/>
    <w:basedOn w:val="1"/>
    <w:qFormat/>
    <w:uiPriority w:val="0"/>
    <w:pPr>
      <w:numPr>
        <w:ilvl w:val="0"/>
        <w:numId w:val="4"/>
      </w:numPr>
      <w:spacing w:before="240" w:after="120" w:line="360" w:lineRule="auto"/>
    </w:pPr>
    <w:rPr>
      <w:rFonts w:eastAsia="宋体"/>
      <w:sz w:val="21"/>
      <w:szCs w:val="21"/>
    </w:rPr>
  </w:style>
  <w:style w:type="paragraph" w:styleId="16">
    <w:name w:val="Normal Indent"/>
    <w:basedOn w:val="1"/>
    <w:link w:val="137"/>
    <w:qFormat/>
    <w:uiPriority w:val="0"/>
    <w:pPr>
      <w:widowControl/>
      <w:spacing w:before="100" w:beforeAutospacing="1" w:after="100" w:afterAutospacing="1"/>
      <w:jc w:val="left"/>
    </w:pPr>
    <w:rPr>
      <w:rFonts w:ascii="宋体" w:hAnsi="宋体" w:cs="宋体" w:eastAsiaTheme="minorEastAsia"/>
      <w:sz w:val="24"/>
    </w:rPr>
  </w:style>
  <w:style w:type="paragraph" w:styleId="17">
    <w:name w:val="caption"/>
    <w:basedOn w:val="1"/>
    <w:next w:val="1"/>
    <w:link w:val="133"/>
    <w:qFormat/>
    <w:uiPriority w:val="0"/>
    <w:pPr>
      <w:widowControl/>
      <w:spacing w:before="120" w:after="240"/>
      <w:jc w:val="center"/>
    </w:pPr>
    <w:rPr>
      <w:rFonts w:asciiTheme="minorHAnsi" w:hAnsiTheme="minorHAnsi" w:eastAsiaTheme="minorEastAsia" w:cstheme="minorBidi"/>
      <w:bCs/>
      <w:sz w:val="21"/>
      <w:szCs w:val="21"/>
    </w:rPr>
  </w:style>
  <w:style w:type="paragraph" w:styleId="18">
    <w:name w:val="index 5"/>
    <w:basedOn w:val="1"/>
    <w:next w:val="1"/>
    <w:qFormat/>
    <w:uiPriority w:val="0"/>
    <w:pPr>
      <w:spacing w:before="240" w:line="360" w:lineRule="auto"/>
      <w:ind w:left="800" w:leftChars="800" w:firstLine="200" w:firstLineChars="200"/>
    </w:pPr>
    <w:rPr>
      <w:rFonts w:eastAsia="宋体"/>
      <w:sz w:val="21"/>
      <w:szCs w:val="21"/>
    </w:rPr>
  </w:style>
  <w:style w:type="paragraph" w:styleId="19">
    <w:name w:val="List Bullet"/>
    <w:basedOn w:val="1"/>
    <w:qFormat/>
    <w:uiPriority w:val="0"/>
    <w:pPr>
      <w:numPr>
        <w:ilvl w:val="0"/>
        <w:numId w:val="5"/>
      </w:numPr>
      <w:tabs>
        <w:tab w:val="left" w:pos="420"/>
        <w:tab w:val="clear" w:pos="1678"/>
      </w:tabs>
      <w:spacing w:before="240" w:after="120" w:line="360" w:lineRule="auto"/>
      <w:ind w:left="420" w:hanging="420"/>
    </w:pPr>
    <w:rPr>
      <w:rFonts w:eastAsia="宋体"/>
      <w:sz w:val="21"/>
      <w:szCs w:val="21"/>
    </w:rPr>
  </w:style>
  <w:style w:type="paragraph" w:styleId="20">
    <w:name w:val="Document Map"/>
    <w:basedOn w:val="1"/>
    <w:link w:val="132"/>
    <w:semiHidden/>
    <w:qFormat/>
    <w:uiPriority w:val="0"/>
    <w:pPr>
      <w:shd w:val="clear" w:color="auto" w:fill="000080"/>
    </w:pPr>
    <w:rPr>
      <w:rFonts w:asciiTheme="minorHAnsi" w:hAnsiTheme="minorHAnsi" w:cstheme="minorBidi"/>
    </w:rPr>
  </w:style>
  <w:style w:type="paragraph" w:styleId="21">
    <w:name w:val="annotation text"/>
    <w:basedOn w:val="1"/>
    <w:link w:val="172"/>
    <w:unhideWhenUsed/>
    <w:qFormat/>
    <w:uiPriority w:val="0"/>
    <w:pPr>
      <w:jc w:val="left"/>
    </w:pPr>
  </w:style>
  <w:style w:type="paragraph" w:styleId="22">
    <w:name w:val="index 6"/>
    <w:basedOn w:val="1"/>
    <w:next w:val="1"/>
    <w:qFormat/>
    <w:uiPriority w:val="0"/>
    <w:pPr>
      <w:spacing w:before="240" w:line="360" w:lineRule="auto"/>
      <w:ind w:left="1000" w:leftChars="1000" w:firstLine="200" w:firstLineChars="200"/>
    </w:pPr>
    <w:rPr>
      <w:rFonts w:eastAsia="宋体"/>
      <w:sz w:val="21"/>
      <w:szCs w:val="21"/>
    </w:rPr>
  </w:style>
  <w:style w:type="paragraph" w:styleId="23">
    <w:name w:val="List Bullet 3"/>
    <w:basedOn w:val="1"/>
    <w:qFormat/>
    <w:uiPriority w:val="0"/>
    <w:pPr>
      <w:tabs>
        <w:tab w:val="left" w:pos="1440"/>
      </w:tabs>
      <w:spacing w:before="240" w:after="120" w:line="360" w:lineRule="auto"/>
      <w:ind w:left="432" w:hanging="432"/>
    </w:pPr>
    <w:rPr>
      <w:rFonts w:eastAsia="宋体"/>
      <w:sz w:val="21"/>
      <w:szCs w:val="21"/>
    </w:rPr>
  </w:style>
  <w:style w:type="paragraph" w:styleId="24">
    <w:name w:val="Body Text"/>
    <w:basedOn w:val="1"/>
    <w:link w:val="83"/>
    <w:qFormat/>
    <w:uiPriority w:val="0"/>
    <w:pPr>
      <w:spacing w:after="120"/>
      <w:ind w:left="100" w:leftChars="100" w:right="100" w:rightChars="100"/>
    </w:pPr>
    <w:rPr>
      <w:rFonts w:asciiTheme="minorHAnsi" w:hAnsiTheme="minorHAnsi" w:eastAsiaTheme="minorEastAsia" w:cstheme="minorBidi"/>
      <w:sz w:val="21"/>
    </w:rPr>
  </w:style>
  <w:style w:type="paragraph" w:styleId="25">
    <w:name w:val="Body Text Indent"/>
    <w:basedOn w:val="1"/>
    <w:link w:val="85"/>
    <w:qFormat/>
    <w:uiPriority w:val="0"/>
    <w:pPr>
      <w:ind w:firstLine="560" w:firstLineChars="200"/>
    </w:pPr>
    <w:rPr>
      <w:rFonts w:ascii="仿宋_GB2312" w:hAnsiTheme="minorHAnsi" w:cstheme="minorBidi"/>
      <w:bCs/>
      <w:kern w:val="44"/>
    </w:rPr>
  </w:style>
  <w:style w:type="paragraph" w:styleId="26">
    <w:name w:val="List Number 3"/>
    <w:basedOn w:val="1"/>
    <w:qFormat/>
    <w:uiPriority w:val="0"/>
    <w:pPr>
      <w:tabs>
        <w:tab w:val="left" w:pos="1440"/>
      </w:tabs>
      <w:spacing w:before="240" w:after="120" w:line="360" w:lineRule="auto"/>
      <w:ind w:left="432" w:hanging="432"/>
    </w:pPr>
    <w:rPr>
      <w:rFonts w:eastAsia="宋体"/>
      <w:sz w:val="21"/>
      <w:szCs w:val="21"/>
    </w:rPr>
  </w:style>
  <w:style w:type="paragraph" w:styleId="27">
    <w:name w:val="List Continue"/>
    <w:basedOn w:val="1"/>
    <w:qFormat/>
    <w:uiPriority w:val="0"/>
    <w:pPr>
      <w:spacing w:after="120"/>
      <w:ind w:left="420" w:leftChars="200"/>
    </w:pPr>
    <w:rPr>
      <w:rFonts w:eastAsia="宋体"/>
      <w:sz w:val="21"/>
    </w:rPr>
  </w:style>
  <w:style w:type="paragraph" w:styleId="28">
    <w:name w:val="List Bullet 2"/>
    <w:basedOn w:val="1"/>
    <w:qFormat/>
    <w:uiPriority w:val="0"/>
    <w:pPr>
      <w:tabs>
        <w:tab w:val="left" w:pos="1440"/>
      </w:tabs>
      <w:spacing w:before="240" w:after="120" w:line="360" w:lineRule="auto"/>
      <w:ind w:left="432" w:hanging="432"/>
    </w:pPr>
    <w:rPr>
      <w:rFonts w:eastAsia="宋体"/>
      <w:sz w:val="21"/>
      <w:szCs w:val="21"/>
    </w:rPr>
  </w:style>
  <w:style w:type="paragraph" w:styleId="29">
    <w:name w:val="index 4"/>
    <w:basedOn w:val="1"/>
    <w:next w:val="1"/>
    <w:qFormat/>
    <w:uiPriority w:val="0"/>
    <w:pPr>
      <w:spacing w:before="240" w:line="360" w:lineRule="auto"/>
      <w:ind w:left="600" w:leftChars="600" w:firstLine="200" w:firstLineChars="200"/>
    </w:pPr>
    <w:rPr>
      <w:rFonts w:eastAsia="宋体"/>
      <w:sz w:val="21"/>
      <w:szCs w:val="21"/>
    </w:rPr>
  </w:style>
  <w:style w:type="paragraph" w:styleId="30">
    <w:name w:val="Plain Text"/>
    <w:basedOn w:val="1"/>
    <w:link w:val="119"/>
    <w:qFormat/>
    <w:uiPriority w:val="0"/>
    <w:pPr>
      <w:widowControl/>
      <w:jc w:val="left"/>
    </w:pPr>
    <w:rPr>
      <w:rFonts w:ascii="Courier New" w:hAnsi="Courier New" w:eastAsiaTheme="minorEastAsia" w:cstheme="minorBidi"/>
      <w:sz w:val="21"/>
      <w:szCs w:val="21"/>
    </w:rPr>
  </w:style>
  <w:style w:type="paragraph" w:styleId="31">
    <w:name w:val="List Bullet 5"/>
    <w:basedOn w:val="1"/>
    <w:qFormat/>
    <w:uiPriority w:val="0"/>
    <w:pPr>
      <w:numPr>
        <w:ilvl w:val="0"/>
        <w:numId w:val="6"/>
      </w:numPr>
      <w:tabs>
        <w:tab w:val="left" w:pos="2098"/>
        <w:tab w:val="clear" w:pos="840"/>
      </w:tabs>
      <w:spacing w:before="240" w:after="120" w:line="360" w:lineRule="auto"/>
      <w:ind w:left="2098"/>
    </w:pPr>
    <w:rPr>
      <w:rFonts w:eastAsia="宋体"/>
      <w:sz w:val="21"/>
      <w:szCs w:val="21"/>
    </w:rPr>
  </w:style>
  <w:style w:type="paragraph" w:styleId="32">
    <w:name w:val="List Number 4"/>
    <w:basedOn w:val="1"/>
    <w:qFormat/>
    <w:uiPriority w:val="0"/>
    <w:pPr>
      <w:numPr>
        <w:ilvl w:val="0"/>
        <w:numId w:val="7"/>
      </w:numPr>
      <w:spacing w:before="240" w:after="120" w:line="360" w:lineRule="auto"/>
    </w:pPr>
    <w:rPr>
      <w:rFonts w:eastAsia="宋体"/>
      <w:sz w:val="21"/>
      <w:szCs w:val="21"/>
    </w:rPr>
  </w:style>
  <w:style w:type="paragraph" w:styleId="33">
    <w:name w:val="index 3"/>
    <w:basedOn w:val="1"/>
    <w:next w:val="1"/>
    <w:qFormat/>
    <w:uiPriority w:val="0"/>
    <w:pPr>
      <w:spacing w:before="240" w:line="360" w:lineRule="auto"/>
      <w:ind w:left="400" w:leftChars="400" w:firstLine="200" w:firstLineChars="200"/>
    </w:pPr>
    <w:rPr>
      <w:rFonts w:eastAsia="宋体"/>
      <w:sz w:val="21"/>
      <w:szCs w:val="21"/>
    </w:rPr>
  </w:style>
  <w:style w:type="paragraph" w:styleId="34">
    <w:name w:val="Date"/>
    <w:basedOn w:val="1"/>
    <w:next w:val="1"/>
    <w:link w:val="150"/>
    <w:unhideWhenUsed/>
    <w:qFormat/>
    <w:uiPriority w:val="0"/>
    <w:pPr>
      <w:spacing w:beforeLines="50" w:line="380" w:lineRule="exact"/>
      <w:ind w:left="100" w:leftChars="2500"/>
    </w:pPr>
    <w:rPr>
      <w:rFonts w:ascii="Calibri" w:hAnsi="Calibri" w:eastAsiaTheme="minorEastAsia" w:cstheme="minorBidi"/>
      <w:sz w:val="24"/>
    </w:rPr>
  </w:style>
  <w:style w:type="paragraph" w:styleId="35">
    <w:name w:val="Body Text Indent 2"/>
    <w:basedOn w:val="1"/>
    <w:link w:val="121"/>
    <w:qFormat/>
    <w:uiPriority w:val="0"/>
    <w:pPr>
      <w:spacing w:after="120" w:line="480" w:lineRule="auto"/>
      <w:ind w:left="420" w:leftChars="200"/>
    </w:pPr>
    <w:rPr>
      <w:rFonts w:asciiTheme="minorHAnsi" w:hAnsiTheme="minorHAnsi" w:eastAsiaTheme="minorEastAsia" w:cstheme="minorBidi"/>
      <w:sz w:val="21"/>
    </w:rPr>
  </w:style>
  <w:style w:type="paragraph" w:styleId="36">
    <w:name w:val="endnote text"/>
    <w:basedOn w:val="1"/>
    <w:link w:val="103"/>
    <w:qFormat/>
    <w:uiPriority w:val="0"/>
    <w:pPr>
      <w:spacing w:line="360" w:lineRule="auto"/>
      <w:jc w:val="left"/>
    </w:pPr>
    <w:rPr>
      <w:rFonts w:eastAsia="PMingLiU" w:asciiTheme="minorHAnsi" w:hAnsiTheme="minorHAnsi" w:cstheme="minorBidi"/>
      <w:sz w:val="21"/>
      <w:szCs w:val="21"/>
      <w:lang w:val="en-GB" w:eastAsia="en-US"/>
    </w:rPr>
  </w:style>
  <w:style w:type="paragraph" w:styleId="37">
    <w:name w:val="Balloon Text"/>
    <w:basedOn w:val="1"/>
    <w:link w:val="91"/>
    <w:qFormat/>
    <w:uiPriority w:val="0"/>
    <w:rPr>
      <w:rFonts w:asciiTheme="minorHAnsi" w:hAnsiTheme="minorHAnsi" w:eastAsiaTheme="minorEastAsia" w:cstheme="minorBidi"/>
      <w:sz w:val="18"/>
      <w:szCs w:val="18"/>
    </w:rPr>
  </w:style>
  <w:style w:type="paragraph" w:styleId="38">
    <w:name w:val="footer"/>
    <w:basedOn w:val="1"/>
    <w:link w:val="89"/>
    <w:qFormat/>
    <w:uiPriority w:val="99"/>
    <w:pPr>
      <w:tabs>
        <w:tab w:val="center" w:pos="4153"/>
        <w:tab w:val="right" w:pos="8306"/>
      </w:tabs>
      <w:snapToGrid w:val="0"/>
      <w:jc w:val="left"/>
    </w:pPr>
    <w:rPr>
      <w:rFonts w:asciiTheme="minorHAnsi" w:hAnsiTheme="minorHAnsi" w:cstheme="minorBidi"/>
      <w:sz w:val="18"/>
      <w:szCs w:val="18"/>
    </w:rPr>
  </w:style>
  <w:style w:type="paragraph" w:styleId="39">
    <w:name w:val="header"/>
    <w:basedOn w:val="1"/>
    <w:link w:val="82"/>
    <w:qFormat/>
    <w:uiPriority w:val="0"/>
    <w:pPr>
      <w:pBdr>
        <w:bottom w:val="single" w:color="auto" w:sz="6" w:space="1"/>
      </w:pBdr>
      <w:tabs>
        <w:tab w:val="center" w:pos="4153"/>
        <w:tab w:val="right" w:pos="8306"/>
      </w:tabs>
      <w:snapToGrid w:val="0"/>
      <w:jc w:val="center"/>
    </w:pPr>
    <w:rPr>
      <w:rFonts w:asciiTheme="minorHAnsi" w:hAnsiTheme="minorHAnsi" w:cstheme="minorBidi"/>
      <w:sz w:val="18"/>
      <w:szCs w:val="18"/>
    </w:rPr>
  </w:style>
  <w:style w:type="paragraph" w:styleId="40">
    <w:name w:val="index heading"/>
    <w:basedOn w:val="1"/>
    <w:next w:val="41"/>
    <w:qFormat/>
    <w:uiPriority w:val="0"/>
    <w:pPr>
      <w:spacing w:before="240" w:line="360" w:lineRule="auto"/>
      <w:ind w:firstLine="200" w:firstLineChars="200"/>
    </w:pPr>
    <w:rPr>
      <w:rFonts w:eastAsia="宋体"/>
      <w:sz w:val="21"/>
      <w:szCs w:val="21"/>
    </w:rPr>
  </w:style>
  <w:style w:type="paragraph" w:styleId="41">
    <w:name w:val="index 1"/>
    <w:basedOn w:val="1"/>
    <w:next w:val="1"/>
    <w:qFormat/>
    <w:uiPriority w:val="0"/>
    <w:pPr>
      <w:spacing w:before="240" w:line="360" w:lineRule="auto"/>
      <w:ind w:firstLine="200" w:firstLineChars="200"/>
    </w:pPr>
    <w:rPr>
      <w:rFonts w:eastAsia="宋体"/>
      <w:sz w:val="21"/>
      <w:szCs w:val="21"/>
    </w:rPr>
  </w:style>
  <w:style w:type="paragraph" w:styleId="42">
    <w:name w:val="Subtitle"/>
    <w:basedOn w:val="1"/>
    <w:link w:val="127"/>
    <w:qFormat/>
    <w:uiPriority w:val="0"/>
    <w:pPr>
      <w:spacing w:before="240" w:after="60" w:line="312" w:lineRule="auto"/>
      <w:jc w:val="center"/>
      <w:outlineLvl w:val="1"/>
    </w:pPr>
    <w:rPr>
      <w:rFonts w:ascii="Arial" w:hAnsi="Arial" w:eastAsiaTheme="minorEastAsia" w:cstheme="minorBidi"/>
      <w:b/>
      <w:kern w:val="28"/>
      <w:sz w:val="32"/>
      <w:szCs w:val="21"/>
    </w:rPr>
  </w:style>
  <w:style w:type="paragraph" w:styleId="43">
    <w:name w:val="List Number 5"/>
    <w:basedOn w:val="1"/>
    <w:qFormat/>
    <w:uiPriority w:val="0"/>
    <w:pPr>
      <w:numPr>
        <w:ilvl w:val="0"/>
        <w:numId w:val="8"/>
      </w:numPr>
      <w:tabs>
        <w:tab w:val="left" w:pos="2098"/>
        <w:tab w:val="clear" w:pos="1259"/>
      </w:tabs>
      <w:spacing w:before="240" w:after="120" w:line="360" w:lineRule="auto"/>
      <w:ind w:left="2098"/>
    </w:pPr>
    <w:rPr>
      <w:rFonts w:eastAsia="宋体"/>
      <w:sz w:val="21"/>
      <w:szCs w:val="21"/>
    </w:rPr>
  </w:style>
  <w:style w:type="paragraph" w:styleId="44">
    <w:name w:val="List"/>
    <w:basedOn w:val="1"/>
    <w:qFormat/>
    <w:uiPriority w:val="0"/>
    <w:pPr>
      <w:ind w:left="200" w:hanging="200" w:hangingChars="200"/>
    </w:pPr>
    <w:rPr>
      <w:rFonts w:eastAsia="宋体"/>
      <w:sz w:val="21"/>
    </w:rPr>
  </w:style>
  <w:style w:type="paragraph" w:styleId="45">
    <w:name w:val="footnote text"/>
    <w:basedOn w:val="1"/>
    <w:link w:val="125"/>
    <w:qFormat/>
    <w:uiPriority w:val="0"/>
    <w:pPr>
      <w:numPr>
        <w:ilvl w:val="0"/>
        <w:numId w:val="9"/>
      </w:numPr>
      <w:tabs>
        <w:tab w:val="clear" w:pos="1679"/>
      </w:tabs>
      <w:snapToGrid w:val="0"/>
      <w:spacing w:before="240" w:line="360" w:lineRule="auto"/>
      <w:ind w:left="0" w:firstLine="200" w:firstLineChars="200"/>
      <w:jc w:val="left"/>
    </w:pPr>
    <w:rPr>
      <w:rFonts w:asciiTheme="minorHAnsi" w:hAnsiTheme="minorHAnsi" w:eastAsiaTheme="minorEastAsia" w:cstheme="minorBidi"/>
      <w:b/>
      <w:sz w:val="18"/>
      <w:szCs w:val="21"/>
    </w:rPr>
  </w:style>
  <w:style w:type="paragraph" w:styleId="46">
    <w:name w:val="Body Text Indent 3"/>
    <w:basedOn w:val="1"/>
    <w:link w:val="87"/>
    <w:qFormat/>
    <w:uiPriority w:val="0"/>
    <w:pPr>
      <w:widowControl/>
      <w:spacing w:line="360" w:lineRule="auto"/>
      <w:ind w:firstLine="420"/>
      <w:jc w:val="left"/>
    </w:pPr>
    <w:rPr>
      <w:rFonts w:asciiTheme="minorHAnsi" w:hAnsiTheme="minorHAnsi" w:eastAsiaTheme="minorEastAsia" w:cstheme="minorBidi"/>
      <w:sz w:val="24"/>
    </w:rPr>
  </w:style>
  <w:style w:type="paragraph" w:styleId="47">
    <w:name w:val="index 7"/>
    <w:basedOn w:val="1"/>
    <w:next w:val="1"/>
    <w:qFormat/>
    <w:uiPriority w:val="0"/>
    <w:pPr>
      <w:spacing w:before="240" w:line="360" w:lineRule="auto"/>
      <w:ind w:left="1200" w:leftChars="1200" w:firstLine="200" w:firstLineChars="200"/>
    </w:pPr>
    <w:rPr>
      <w:rFonts w:eastAsia="宋体"/>
      <w:sz w:val="21"/>
      <w:szCs w:val="21"/>
    </w:rPr>
  </w:style>
  <w:style w:type="paragraph" w:styleId="48">
    <w:name w:val="index 9"/>
    <w:basedOn w:val="1"/>
    <w:next w:val="1"/>
    <w:qFormat/>
    <w:uiPriority w:val="0"/>
    <w:pPr>
      <w:spacing w:before="240" w:line="360" w:lineRule="auto"/>
      <w:ind w:left="1600" w:leftChars="1600" w:firstLine="200" w:firstLineChars="200"/>
    </w:pPr>
    <w:rPr>
      <w:rFonts w:eastAsia="宋体"/>
      <w:sz w:val="21"/>
      <w:szCs w:val="21"/>
    </w:rPr>
  </w:style>
  <w:style w:type="paragraph" w:styleId="49">
    <w:name w:val="table of figures"/>
    <w:basedOn w:val="1"/>
    <w:next w:val="1"/>
    <w:qFormat/>
    <w:uiPriority w:val="0"/>
    <w:pPr>
      <w:numPr>
        <w:ilvl w:val="0"/>
        <w:numId w:val="10"/>
      </w:numPr>
      <w:tabs>
        <w:tab w:val="clear" w:pos="1259"/>
      </w:tabs>
      <w:spacing w:line="360" w:lineRule="auto"/>
      <w:ind w:left="420"/>
      <w:jc w:val="left"/>
    </w:pPr>
    <w:rPr>
      <w:rFonts w:eastAsia="宋体"/>
      <w:smallCaps/>
      <w:sz w:val="18"/>
      <w:szCs w:val="20"/>
    </w:rPr>
  </w:style>
  <w:style w:type="paragraph" w:styleId="50">
    <w:name w:val="Body Text 2"/>
    <w:basedOn w:val="1"/>
    <w:link w:val="124"/>
    <w:qFormat/>
    <w:uiPriority w:val="0"/>
    <w:pPr>
      <w:widowControl/>
      <w:numPr>
        <w:ilvl w:val="0"/>
        <w:numId w:val="11"/>
      </w:numPr>
      <w:tabs>
        <w:tab w:val="clear" w:pos="840"/>
      </w:tabs>
      <w:spacing w:after="120" w:line="480" w:lineRule="auto"/>
      <w:ind w:left="0" w:firstLine="0"/>
      <w:jc w:val="left"/>
    </w:pPr>
    <w:rPr>
      <w:rFonts w:asciiTheme="minorHAnsi" w:hAnsiTheme="minorHAnsi" w:eastAsiaTheme="minorEastAsia" w:cstheme="minorBidi"/>
      <w:sz w:val="24"/>
    </w:rPr>
  </w:style>
  <w:style w:type="paragraph" w:styleId="51">
    <w:name w:val="HTML Preformatted"/>
    <w:basedOn w:val="1"/>
    <w:link w:val="99"/>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eastAsiaTheme="minorEastAsia" w:cstheme="minorBidi"/>
      <w:sz w:val="24"/>
    </w:rPr>
  </w:style>
  <w:style w:type="paragraph" w:styleId="52">
    <w:name w:val="Normal (Web)"/>
    <w:basedOn w:val="1"/>
    <w:qFormat/>
    <w:uiPriority w:val="99"/>
    <w:pPr>
      <w:widowControl/>
      <w:spacing w:before="100" w:beforeAutospacing="1" w:after="100" w:afterAutospacing="1"/>
      <w:jc w:val="left"/>
    </w:pPr>
    <w:rPr>
      <w:rFonts w:ascii="宋体" w:hAnsi="宋体" w:eastAsia="宋体" w:cs="宋体"/>
      <w:kern w:val="0"/>
      <w:sz w:val="24"/>
    </w:rPr>
  </w:style>
  <w:style w:type="paragraph" w:styleId="53">
    <w:name w:val="index 2"/>
    <w:basedOn w:val="1"/>
    <w:next w:val="1"/>
    <w:qFormat/>
    <w:uiPriority w:val="0"/>
    <w:pPr>
      <w:spacing w:before="240" w:line="360" w:lineRule="auto"/>
      <w:ind w:left="200" w:leftChars="200" w:firstLine="200" w:firstLineChars="200"/>
    </w:pPr>
    <w:rPr>
      <w:rFonts w:eastAsia="宋体"/>
      <w:sz w:val="21"/>
      <w:szCs w:val="21"/>
    </w:rPr>
  </w:style>
  <w:style w:type="paragraph" w:styleId="54">
    <w:name w:val="Title"/>
    <w:basedOn w:val="1"/>
    <w:next w:val="42"/>
    <w:link w:val="126"/>
    <w:qFormat/>
    <w:uiPriority w:val="0"/>
    <w:pPr>
      <w:keepNext/>
      <w:keepLines/>
      <w:widowControl/>
      <w:spacing w:before="140"/>
      <w:jc w:val="center"/>
    </w:pPr>
    <w:rPr>
      <w:rFonts w:ascii="Garamond" w:hAnsi="Garamond" w:eastAsiaTheme="minorEastAsia" w:cstheme="minorBidi"/>
      <w:caps/>
      <w:spacing w:val="60"/>
      <w:kern w:val="20"/>
      <w:sz w:val="44"/>
      <w:szCs w:val="21"/>
    </w:rPr>
  </w:style>
  <w:style w:type="paragraph" w:styleId="55">
    <w:name w:val="annotation subject"/>
    <w:basedOn w:val="21"/>
    <w:next w:val="21"/>
    <w:link w:val="118"/>
    <w:qFormat/>
    <w:uiPriority w:val="0"/>
    <w:rPr>
      <w:rFonts w:asciiTheme="minorHAnsi" w:hAnsiTheme="minorHAnsi" w:eastAsiaTheme="minorEastAsia" w:cstheme="minorBidi"/>
      <w:b/>
      <w:bCs/>
      <w:sz w:val="21"/>
    </w:rPr>
  </w:style>
  <w:style w:type="paragraph" w:styleId="56">
    <w:name w:val="Body Text First Indent"/>
    <w:basedOn w:val="24"/>
    <w:link w:val="93"/>
    <w:semiHidden/>
    <w:unhideWhenUsed/>
    <w:qFormat/>
    <w:uiPriority w:val="0"/>
    <w:pPr>
      <w:ind w:left="0" w:leftChars="0" w:right="0" w:rightChars="0" w:firstLine="420" w:firstLineChars="100"/>
    </w:pPr>
  </w:style>
  <w:style w:type="paragraph" w:styleId="57">
    <w:name w:val="Body Text First Indent 2"/>
    <w:basedOn w:val="25"/>
    <w:link w:val="104"/>
    <w:semiHidden/>
    <w:unhideWhenUsed/>
    <w:qFormat/>
    <w:uiPriority w:val="0"/>
    <w:pPr>
      <w:spacing w:after="120"/>
      <w:ind w:left="420" w:leftChars="200" w:firstLine="420"/>
    </w:pPr>
    <w:rPr>
      <w:bCs w:val="0"/>
      <w:kern w:val="2"/>
      <w:sz w:val="24"/>
    </w:rPr>
  </w:style>
  <w:style w:type="table" w:styleId="59">
    <w:name w:val="Table Grid"/>
    <w:basedOn w:val="58"/>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1">
    <w:name w:val="Strong"/>
    <w:qFormat/>
    <w:uiPriority w:val="22"/>
    <w:rPr>
      <w:b/>
      <w:bCs/>
    </w:rPr>
  </w:style>
  <w:style w:type="character" w:styleId="62">
    <w:name w:val="page number"/>
    <w:basedOn w:val="60"/>
    <w:qFormat/>
    <w:uiPriority w:val="0"/>
  </w:style>
  <w:style w:type="character" w:styleId="63">
    <w:name w:val="FollowedHyperlink"/>
    <w:qFormat/>
    <w:uiPriority w:val="99"/>
    <w:rPr>
      <w:color w:val="800080"/>
      <w:u w:val="single"/>
    </w:rPr>
  </w:style>
  <w:style w:type="character" w:styleId="64">
    <w:name w:val="Emphasis"/>
    <w:qFormat/>
    <w:uiPriority w:val="0"/>
    <w:rPr>
      <w:color w:val="CC0000"/>
    </w:rPr>
  </w:style>
  <w:style w:type="character" w:styleId="65">
    <w:name w:val="Hyperlink"/>
    <w:qFormat/>
    <w:uiPriority w:val="99"/>
    <w:rPr>
      <w:color w:val="0000FF"/>
      <w:u w:val="single"/>
    </w:rPr>
  </w:style>
  <w:style w:type="character" w:styleId="66">
    <w:name w:val="annotation reference"/>
    <w:qFormat/>
    <w:uiPriority w:val="0"/>
  </w:style>
  <w:style w:type="character" w:styleId="67">
    <w:name w:val="footnote reference"/>
    <w:qFormat/>
    <w:uiPriority w:val="0"/>
    <w:rPr>
      <w:vertAlign w:val="superscript"/>
    </w:rPr>
  </w:style>
  <w:style w:type="character" w:styleId="68">
    <w:name w:val="HTML Sample"/>
    <w:qFormat/>
    <w:uiPriority w:val="0"/>
    <w:rPr>
      <w:rFonts w:ascii="Courier New" w:hAnsi="Courier New" w:cs="Courier New"/>
    </w:rPr>
  </w:style>
  <w:style w:type="character" w:customStyle="1" w:styleId="69">
    <w:name w:val="标题 1 字符"/>
    <w:basedOn w:val="60"/>
    <w:qFormat/>
    <w:uiPriority w:val="9"/>
    <w:rPr>
      <w:rFonts w:ascii="Times New Roman" w:hAnsi="Times New Roman" w:eastAsia="仿宋_GB2312" w:cs="Times New Roman"/>
      <w:b/>
      <w:bCs/>
      <w:kern w:val="44"/>
      <w:sz w:val="44"/>
      <w:szCs w:val="44"/>
    </w:rPr>
  </w:style>
  <w:style w:type="character" w:customStyle="1" w:styleId="70">
    <w:name w:val="标题 2 字符"/>
    <w:basedOn w:val="60"/>
    <w:semiHidden/>
    <w:qFormat/>
    <w:uiPriority w:val="9"/>
    <w:rPr>
      <w:rFonts w:asciiTheme="majorHAnsi" w:hAnsiTheme="majorHAnsi" w:eastAsiaTheme="majorEastAsia" w:cstheme="majorBidi"/>
      <w:b/>
      <w:bCs/>
      <w:sz w:val="32"/>
      <w:szCs w:val="32"/>
    </w:rPr>
  </w:style>
  <w:style w:type="character" w:customStyle="1" w:styleId="71">
    <w:name w:val="标题 3 字符"/>
    <w:basedOn w:val="60"/>
    <w:semiHidden/>
    <w:qFormat/>
    <w:uiPriority w:val="9"/>
    <w:rPr>
      <w:rFonts w:ascii="Times New Roman" w:hAnsi="Times New Roman" w:eastAsia="仿宋_GB2312" w:cs="Times New Roman"/>
      <w:b/>
      <w:bCs/>
      <w:sz w:val="32"/>
      <w:szCs w:val="32"/>
    </w:rPr>
  </w:style>
  <w:style w:type="character" w:customStyle="1" w:styleId="72">
    <w:name w:val="标题 4 字符"/>
    <w:basedOn w:val="60"/>
    <w:semiHidden/>
    <w:qFormat/>
    <w:uiPriority w:val="9"/>
    <w:rPr>
      <w:rFonts w:asciiTheme="majorHAnsi" w:hAnsiTheme="majorHAnsi" w:eastAsiaTheme="majorEastAsia" w:cstheme="majorBidi"/>
      <w:b/>
      <w:bCs/>
      <w:sz w:val="28"/>
      <w:szCs w:val="28"/>
    </w:rPr>
  </w:style>
  <w:style w:type="character" w:customStyle="1" w:styleId="73">
    <w:name w:val="标题 5 字符"/>
    <w:basedOn w:val="60"/>
    <w:semiHidden/>
    <w:qFormat/>
    <w:uiPriority w:val="9"/>
    <w:rPr>
      <w:rFonts w:ascii="Times New Roman" w:hAnsi="Times New Roman" w:eastAsia="仿宋_GB2312" w:cs="Times New Roman"/>
      <w:b/>
      <w:bCs/>
      <w:sz w:val="28"/>
      <w:szCs w:val="28"/>
    </w:rPr>
  </w:style>
  <w:style w:type="character" w:customStyle="1" w:styleId="74">
    <w:name w:val="标题 6 字符"/>
    <w:basedOn w:val="60"/>
    <w:semiHidden/>
    <w:qFormat/>
    <w:uiPriority w:val="9"/>
    <w:rPr>
      <w:rFonts w:asciiTheme="majorHAnsi" w:hAnsiTheme="majorHAnsi" w:eastAsiaTheme="majorEastAsia" w:cstheme="majorBidi"/>
      <w:b/>
      <w:bCs/>
      <w:sz w:val="24"/>
      <w:szCs w:val="24"/>
    </w:rPr>
  </w:style>
  <w:style w:type="character" w:customStyle="1" w:styleId="75">
    <w:name w:val="标题 7 字符"/>
    <w:basedOn w:val="60"/>
    <w:semiHidden/>
    <w:qFormat/>
    <w:uiPriority w:val="9"/>
    <w:rPr>
      <w:rFonts w:ascii="Times New Roman" w:hAnsi="Times New Roman" w:eastAsia="仿宋_GB2312" w:cs="Times New Roman"/>
      <w:b/>
      <w:bCs/>
      <w:sz w:val="24"/>
      <w:szCs w:val="24"/>
    </w:rPr>
  </w:style>
  <w:style w:type="character" w:customStyle="1" w:styleId="76">
    <w:name w:val="标题 8 字符"/>
    <w:basedOn w:val="60"/>
    <w:semiHidden/>
    <w:qFormat/>
    <w:uiPriority w:val="9"/>
    <w:rPr>
      <w:rFonts w:asciiTheme="majorHAnsi" w:hAnsiTheme="majorHAnsi" w:eastAsiaTheme="majorEastAsia" w:cstheme="majorBidi"/>
      <w:sz w:val="24"/>
      <w:szCs w:val="24"/>
    </w:rPr>
  </w:style>
  <w:style w:type="character" w:customStyle="1" w:styleId="77">
    <w:name w:val="标题 9 字符"/>
    <w:basedOn w:val="60"/>
    <w:semiHidden/>
    <w:qFormat/>
    <w:uiPriority w:val="9"/>
    <w:rPr>
      <w:rFonts w:asciiTheme="majorHAnsi" w:hAnsiTheme="majorHAnsi" w:eastAsiaTheme="majorEastAsia" w:cstheme="majorBidi"/>
    </w:rPr>
  </w:style>
  <w:style w:type="character" w:customStyle="1" w:styleId="78">
    <w:name w:val="H2 Char Char"/>
    <w:qFormat/>
    <w:uiPriority w:val="0"/>
    <w:rPr>
      <w:rFonts w:ascii="Cambria" w:hAnsi="Cambria"/>
      <w:b/>
      <w:bCs/>
      <w:sz w:val="32"/>
      <w:szCs w:val="32"/>
    </w:rPr>
  </w:style>
  <w:style w:type="character" w:customStyle="1" w:styleId="79">
    <w:name w:val="标题 1 字符1"/>
    <w:link w:val="3"/>
    <w:qFormat/>
    <w:uiPriority w:val="0"/>
    <w:rPr>
      <w:rFonts w:ascii="Times New Roman" w:hAnsi="Times New Roman" w:eastAsia="黑体" w:cs="Times New Roman"/>
      <w:b/>
      <w:kern w:val="44"/>
      <w:sz w:val="44"/>
      <w:szCs w:val="20"/>
    </w:rPr>
  </w:style>
  <w:style w:type="character" w:customStyle="1" w:styleId="80">
    <w:name w:val="black0001"/>
    <w:qFormat/>
    <w:uiPriority w:val="0"/>
    <w:rPr>
      <w:b/>
      <w:color w:val="000000"/>
      <w:sz w:val="24"/>
    </w:rPr>
  </w:style>
  <w:style w:type="character" w:customStyle="1" w:styleId="81">
    <w:name w:val="访问过的超链接1"/>
    <w:qFormat/>
    <w:uiPriority w:val="0"/>
    <w:rPr>
      <w:color w:val="800080"/>
      <w:u w:val="single"/>
    </w:rPr>
  </w:style>
  <w:style w:type="character" w:customStyle="1" w:styleId="82">
    <w:name w:val="页眉 字符1"/>
    <w:link w:val="39"/>
    <w:qFormat/>
    <w:uiPriority w:val="99"/>
    <w:rPr>
      <w:rFonts w:eastAsia="仿宋_GB2312"/>
      <w:sz w:val="18"/>
      <w:szCs w:val="18"/>
    </w:rPr>
  </w:style>
  <w:style w:type="character" w:customStyle="1" w:styleId="83">
    <w:name w:val="正文文本 字符1"/>
    <w:link w:val="24"/>
    <w:qFormat/>
    <w:uiPriority w:val="0"/>
    <w:rPr>
      <w:szCs w:val="24"/>
    </w:rPr>
  </w:style>
  <w:style w:type="character" w:customStyle="1" w:styleId="84">
    <w:name w:val="Footer Char"/>
    <w:qFormat/>
    <w:locked/>
    <w:uiPriority w:val="0"/>
    <w:rPr>
      <w:rFonts w:eastAsia="宋体"/>
      <w:kern w:val="2"/>
      <w:sz w:val="18"/>
      <w:szCs w:val="18"/>
      <w:lang w:val="en-US" w:eastAsia="zh-CN" w:bidi="ar-SA"/>
    </w:rPr>
  </w:style>
  <w:style w:type="character" w:customStyle="1" w:styleId="85">
    <w:name w:val="正文文本缩进 字符1"/>
    <w:link w:val="25"/>
    <w:qFormat/>
    <w:uiPriority w:val="0"/>
    <w:rPr>
      <w:rFonts w:ascii="仿宋_GB2312" w:eastAsia="仿宋_GB2312"/>
      <w:bCs/>
      <w:kern w:val="44"/>
      <w:sz w:val="28"/>
      <w:szCs w:val="24"/>
    </w:rPr>
  </w:style>
  <w:style w:type="character" w:customStyle="1" w:styleId="86">
    <w:name w:val="不用8 Char"/>
    <w:qFormat/>
    <w:uiPriority w:val="0"/>
    <w:rPr>
      <w:rFonts w:ascii="Arial" w:hAnsi="Arial" w:eastAsia="黑体"/>
      <w:snapToGrid w:val="0"/>
      <w:color w:val="000000"/>
      <w:sz w:val="24"/>
      <w:lang w:val="en-US" w:eastAsia="zh-CN" w:bidi="ar-SA"/>
    </w:rPr>
  </w:style>
  <w:style w:type="character" w:customStyle="1" w:styleId="87">
    <w:name w:val="正文文本缩进 3 字符1"/>
    <w:link w:val="46"/>
    <w:qFormat/>
    <w:uiPriority w:val="0"/>
    <w:rPr>
      <w:sz w:val="24"/>
      <w:szCs w:val="24"/>
    </w:rPr>
  </w:style>
  <w:style w:type="character" w:customStyle="1" w:styleId="88">
    <w:name w:val="PIM 7 Char"/>
    <w:qFormat/>
    <w:uiPriority w:val="0"/>
    <w:rPr>
      <w:rFonts w:ascii="Arial Unicode MS" w:hAnsi="Arial Unicode MS" w:eastAsia="黑体"/>
      <w:spacing w:val="-20"/>
      <w:kern w:val="2"/>
      <w:sz w:val="24"/>
      <w:lang w:val="en-US" w:eastAsia="zh-CN" w:bidi="ar-SA"/>
    </w:rPr>
  </w:style>
  <w:style w:type="character" w:customStyle="1" w:styleId="89">
    <w:name w:val="页脚 字符1"/>
    <w:link w:val="38"/>
    <w:qFormat/>
    <w:uiPriority w:val="99"/>
    <w:rPr>
      <w:rFonts w:eastAsia="仿宋_GB2312"/>
      <w:sz w:val="18"/>
      <w:szCs w:val="18"/>
    </w:rPr>
  </w:style>
  <w:style w:type="character" w:customStyle="1" w:styleId="90">
    <w:name w:val="PIM 9 Char"/>
    <w:qFormat/>
    <w:uiPriority w:val="0"/>
    <w:rPr>
      <w:rFonts w:ascii="Arial" w:hAnsi="Arial" w:eastAsia="黑体"/>
      <w:snapToGrid w:val="0"/>
      <w:color w:val="000000"/>
      <w:sz w:val="28"/>
      <w:lang w:val="en-US" w:eastAsia="zh-CN" w:bidi="ar-SA"/>
    </w:rPr>
  </w:style>
  <w:style w:type="character" w:customStyle="1" w:styleId="91">
    <w:name w:val="批注框文本 字符1"/>
    <w:link w:val="37"/>
    <w:qFormat/>
    <w:uiPriority w:val="0"/>
    <w:rPr>
      <w:sz w:val="18"/>
      <w:szCs w:val="18"/>
    </w:rPr>
  </w:style>
  <w:style w:type="character" w:customStyle="1" w:styleId="92">
    <w:name w:val="short_text"/>
    <w:qFormat/>
    <w:uiPriority w:val="0"/>
  </w:style>
  <w:style w:type="character" w:customStyle="1" w:styleId="93">
    <w:name w:val="正文文本首行缩进 字符1"/>
    <w:basedOn w:val="83"/>
    <w:link w:val="56"/>
    <w:qFormat/>
    <w:uiPriority w:val="0"/>
    <w:rPr>
      <w:szCs w:val="24"/>
    </w:rPr>
  </w:style>
  <w:style w:type="character" w:customStyle="1" w:styleId="94">
    <w:name w:val="明显强调1"/>
    <w:qFormat/>
    <w:uiPriority w:val="21"/>
    <w:rPr>
      <w:b/>
      <w:bCs/>
      <w:i/>
      <w:iCs/>
      <w:color w:val="4F81BD"/>
    </w:rPr>
  </w:style>
  <w:style w:type="character" w:customStyle="1" w:styleId="95">
    <w:name w:val="正文首行缩进1(Crlf+Shift+M) Char"/>
    <w:link w:val="96"/>
    <w:qFormat/>
    <w:uiPriority w:val="0"/>
    <w:rPr>
      <w:rFonts w:cs="宋体"/>
    </w:rPr>
  </w:style>
  <w:style w:type="paragraph" w:customStyle="1" w:styleId="96">
    <w:name w:val="正文首行缩进1(Crlf+Shift+M)"/>
    <w:link w:val="95"/>
    <w:qFormat/>
    <w:uiPriority w:val="0"/>
    <w:pPr>
      <w:spacing w:before="120" w:after="120" w:line="360" w:lineRule="auto"/>
      <w:ind w:firstLine="420" w:firstLineChars="200"/>
    </w:pPr>
    <w:rPr>
      <w:rFonts w:cs="宋体" w:asciiTheme="minorHAnsi" w:hAnsiTheme="minorHAnsi" w:eastAsiaTheme="minorEastAsia"/>
      <w:kern w:val="2"/>
      <w:sz w:val="21"/>
      <w:szCs w:val="21"/>
      <w:lang w:val="en-US" w:eastAsia="zh-CN" w:bidi="ar-SA"/>
    </w:rPr>
  </w:style>
  <w:style w:type="character" w:customStyle="1" w:styleId="97">
    <w:name w:val="表头样式 Char Char"/>
    <w:link w:val="98"/>
    <w:qFormat/>
    <w:uiPriority w:val="0"/>
    <w:rPr>
      <w:rFonts w:ascii="Arial" w:hAnsi="Arial"/>
      <w:b/>
    </w:rPr>
  </w:style>
  <w:style w:type="paragraph" w:customStyle="1" w:styleId="98">
    <w:name w:val="表头样式 Char"/>
    <w:basedOn w:val="1"/>
    <w:link w:val="97"/>
    <w:qFormat/>
    <w:uiPriority w:val="0"/>
    <w:pPr>
      <w:autoSpaceDE w:val="0"/>
      <w:autoSpaceDN w:val="0"/>
      <w:adjustRightInd w:val="0"/>
      <w:jc w:val="center"/>
    </w:pPr>
    <w:rPr>
      <w:rFonts w:ascii="Arial" w:hAnsi="Arial" w:eastAsiaTheme="minorEastAsia" w:cstheme="minorBidi"/>
      <w:b/>
      <w:sz w:val="21"/>
      <w:szCs w:val="21"/>
    </w:rPr>
  </w:style>
  <w:style w:type="character" w:customStyle="1" w:styleId="99">
    <w:name w:val="HTML 预设格式 字符1"/>
    <w:link w:val="51"/>
    <w:qFormat/>
    <w:uiPriority w:val="0"/>
    <w:rPr>
      <w:rFonts w:ascii="Arial" w:hAnsi="Arial"/>
      <w:sz w:val="24"/>
      <w:szCs w:val="24"/>
    </w:rPr>
  </w:style>
  <w:style w:type="character" w:customStyle="1" w:styleId="100">
    <w:name w:val="表格文本 Char"/>
    <w:link w:val="101"/>
    <w:qFormat/>
    <w:uiPriority w:val="0"/>
    <w:rPr>
      <w:rFonts w:eastAsia="Times New Roman"/>
      <w:sz w:val="24"/>
      <w:szCs w:val="24"/>
      <w:lang w:eastAsia="en-US"/>
    </w:rPr>
  </w:style>
  <w:style w:type="paragraph" w:customStyle="1" w:styleId="101">
    <w:name w:val="表格文本"/>
    <w:basedOn w:val="1"/>
    <w:link w:val="100"/>
    <w:qFormat/>
    <w:uiPriority w:val="0"/>
    <w:pPr>
      <w:tabs>
        <w:tab w:val="decimal" w:pos="0"/>
      </w:tabs>
      <w:autoSpaceDE w:val="0"/>
      <w:autoSpaceDN w:val="0"/>
      <w:adjustRightInd w:val="0"/>
      <w:jc w:val="left"/>
    </w:pPr>
    <w:rPr>
      <w:rFonts w:eastAsia="Times New Roman" w:asciiTheme="minorHAnsi" w:hAnsiTheme="minorHAnsi" w:cstheme="minorBidi"/>
      <w:sz w:val="24"/>
      <w:lang w:eastAsia="en-US"/>
    </w:rPr>
  </w:style>
  <w:style w:type="character" w:customStyle="1" w:styleId="102">
    <w:name w:val="标题 2 字符1"/>
    <w:link w:val="4"/>
    <w:qFormat/>
    <w:uiPriority w:val="0"/>
    <w:rPr>
      <w:rFonts w:ascii="Times New Roman" w:hAnsi="Times New Roman" w:eastAsia="黑体" w:cs="Times New Roman"/>
      <w:b/>
      <w:sz w:val="32"/>
      <w:szCs w:val="20"/>
    </w:rPr>
  </w:style>
  <w:style w:type="character" w:customStyle="1" w:styleId="103">
    <w:name w:val="尾注文本 字符1"/>
    <w:link w:val="36"/>
    <w:qFormat/>
    <w:uiPriority w:val="0"/>
    <w:rPr>
      <w:rFonts w:eastAsia="PMingLiU"/>
      <w:lang w:val="en-GB" w:eastAsia="en-US"/>
    </w:rPr>
  </w:style>
  <w:style w:type="character" w:customStyle="1" w:styleId="104">
    <w:name w:val="正文文本首行缩进 2 字符1"/>
    <w:link w:val="57"/>
    <w:qFormat/>
    <w:uiPriority w:val="0"/>
    <w:rPr>
      <w:rFonts w:ascii="仿宋_GB2312" w:eastAsia="仿宋_GB2312"/>
      <w:kern w:val="2"/>
      <w:sz w:val="24"/>
      <w:szCs w:val="24"/>
    </w:rPr>
  </w:style>
  <w:style w:type="character" w:customStyle="1" w:styleId="105">
    <w:name w:val="InfoBlue Char"/>
    <w:qFormat/>
    <w:uiPriority w:val="0"/>
    <w:rPr>
      <w:rFonts w:eastAsia="宋体"/>
      <w:iCs/>
      <w:snapToGrid/>
      <w:color w:val="FF0000"/>
      <w:lang w:val="en-US" w:eastAsia="zh-CN" w:bidi="ar-SA"/>
    </w:rPr>
  </w:style>
  <w:style w:type="character" w:customStyle="1" w:styleId="106">
    <w:name w:val="Char Char3"/>
    <w:qFormat/>
    <w:uiPriority w:val="0"/>
    <w:rPr>
      <w:rFonts w:ascii="Cambria" w:hAnsi="Cambria" w:eastAsia="宋体"/>
      <w:b/>
      <w:bCs/>
      <w:kern w:val="2"/>
      <w:sz w:val="32"/>
      <w:szCs w:val="32"/>
      <w:lang w:val="en-US" w:eastAsia="zh-CN" w:bidi="ar-SA"/>
    </w:rPr>
  </w:style>
  <w:style w:type="character" w:customStyle="1" w:styleId="107">
    <w:name w:val="Char Char31"/>
    <w:qFormat/>
    <w:uiPriority w:val="0"/>
    <w:rPr>
      <w:rFonts w:ascii="Cambria" w:hAnsi="Cambria" w:eastAsia="宋体"/>
      <w:b/>
      <w:bCs/>
      <w:kern w:val="2"/>
      <w:sz w:val="32"/>
      <w:szCs w:val="32"/>
      <w:lang w:val="en-US" w:eastAsia="zh-CN" w:bidi="ar-SA"/>
    </w:rPr>
  </w:style>
  <w:style w:type="character" w:customStyle="1" w:styleId="108">
    <w:name w:val="标题 3 字符1"/>
    <w:link w:val="5"/>
    <w:qFormat/>
    <w:uiPriority w:val="0"/>
    <w:rPr>
      <w:rFonts w:ascii="Times New Roman" w:hAnsi="Times New Roman" w:eastAsia="黑体" w:cs="Times New Roman"/>
      <w:b/>
      <w:sz w:val="30"/>
      <w:szCs w:val="20"/>
    </w:rPr>
  </w:style>
  <w:style w:type="character" w:customStyle="1" w:styleId="109">
    <w:name w:val="ordinary-span-edit2"/>
    <w:qFormat/>
    <w:uiPriority w:val="0"/>
  </w:style>
  <w:style w:type="character" w:customStyle="1" w:styleId="110">
    <w:name w:val="标题 5 字符1"/>
    <w:link w:val="7"/>
    <w:qFormat/>
    <w:uiPriority w:val="0"/>
    <w:rPr>
      <w:rFonts w:ascii="Times New Roman" w:hAnsi="Times New Roman" w:eastAsia="仿宋_GB2312" w:cs="Times New Roman"/>
      <w:b/>
      <w:kern w:val="0"/>
      <w:sz w:val="28"/>
      <w:szCs w:val="20"/>
    </w:rPr>
  </w:style>
  <w:style w:type="character" w:customStyle="1" w:styleId="111">
    <w:name w:val="图 Char1"/>
    <w:link w:val="112"/>
    <w:qFormat/>
    <w:locked/>
    <w:uiPriority w:val="0"/>
    <w:rPr>
      <w:rFonts w:ascii="仿宋_GB2312" w:eastAsia="仿宋_GB2312"/>
      <w:sz w:val="24"/>
    </w:rPr>
  </w:style>
  <w:style w:type="paragraph" w:customStyle="1" w:styleId="112">
    <w:name w:val="图"/>
    <w:basedOn w:val="1"/>
    <w:next w:val="1"/>
    <w:link w:val="111"/>
    <w:qFormat/>
    <w:uiPriority w:val="0"/>
    <w:pPr>
      <w:jc w:val="center"/>
    </w:pPr>
    <w:rPr>
      <w:rFonts w:ascii="仿宋_GB2312" w:hAnsiTheme="minorHAnsi" w:cstheme="minorBidi"/>
      <w:sz w:val="24"/>
      <w:szCs w:val="21"/>
    </w:rPr>
  </w:style>
  <w:style w:type="character" w:customStyle="1" w:styleId="113">
    <w:name w:val="批注文字 Char"/>
    <w:qFormat/>
    <w:uiPriority w:val="0"/>
    <w:rPr>
      <w:kern w:val="2"/>
      <w:sz w:val="21"/>
      <w:szCs w:val="24"/>
    </w:rPr>
  </w:style>
  <w:style w:type="character" w:customStyle="1" w:styleId="114">
    <w:name w:val="标题 7 字符1"/>
    <w:link w:val="9"/>
    <w:qFormat/>
    <w:uiPriority w:val="0"/>
    <w:rPr>
      <w:rFonts w:ascii="Arial Unicode MS" w:hAnsi="Arial Unicode MS" w:eastAsia="黑体" w:cs="Times New Roman"/>
      <w:spacing w:val="-20"/>
      <w:sz w:val="24"/>
      <w:szCs w:val="20"/>
    </w:rPr>
  </w:style>
  <w:style w:type="character" w:customStyle="1" w:styleId="115">
    <w:name w:val="Char Char13"/>
    <w:qFormat/>
    <w:uiPriority w:val="0"/>
    <w:rPr>
      <w:b/>
      <w:bCs/>
      <w:sz w:val="28"/>
      <w:szCs w:val="28"/>
    </w:rPr>
  </w:style>
  <w:style w:type="character" w:customStyle="1" w:styleId="116">
    <w:name w:val="列表段落 字符"/>
    <w:link w:val="117"/>
    <w:qFormat/>
    <w:locked/>
    <w:uiPriority w:val="34"/>
    <w:rPr>
      <w:kern w:val="2"/>
      <w:sz w:val="24"/>
      <w:szCs w:val="24"/>
    </w:rPr>
  </w:style>
  <w:style w:type="paragraph" w:styleId="117">
    <w:name w:val="List Paragraph"/>
    <w:basedOn w:val="1"/>
    <w:link w:val="116"/>
    <w:qFormat/>
    <w:uiPriority w:val="34"/>
    <w:pPr>
      <w:ind w:firstLine="420" w:firstLineChars="200"/>
    </w:pPr>
    <w:rPr>
      <w:rFonts w:asciiTheme="minorHAnsi" w:hAnsiTheme="minorHAnsi" w:eastAsiaTheme="minorEastAsia" w:cstheme="minorBidi"/>
      <w:sz w:val="24"/>
    </w:rPr>
  </w:style>
  <w:style w:type="character" w:customStyle="1" w:styleId="118">
    <w:name w:val="批注主题 字符1"/>
    <w:link w:val="55"/>
    <w:qFormat/>
    <w:uiPriority w:val="0"/>
    <w:rPr>
      <w:b/>
      <w:bCs/>
      <w:szCs w:val="24"/>
    </w:rPr>
  </w:style>
  <w:style w:type="character" w:customStyle="1" w:styleId="119">
    <w:name w:val="纯文本 字符1"/>
    <w:link w:val="30"/>
    <w:qFormat/>
    <w:uiPriority w:val="0"/>
    <w:rPr>
      <w:rFonts w:ascii="Courier New" w:hAnsi="Courier New"/>
    </w:rPr>
  </w:style>
  <w:style w:type="character" w:customStyle="1" w:styleId="120">
    <w:name w:val="标题 6 字符1"/>
    <w:link w:val="8"/>
    <w:qFormat/>
    <w:uiPriority w:val="0"/>
    <w:rPr>
      <w:rFonts w:ascii="Arial" w:hAnsi="Arial" w:eastAsia="黑体" w:cs="Times New Roman"/>
      <w:b/>
      <w:kern w:val="0"/>
      <w:sz w:val="24"/>
      <w:szCs w:val="20"/>
    </w:rPr>
  </w:style>
  <w:style w:type="character" w:customStyle="1" w:styleId="121">
    <w:name w:val="正文文本缩进 2 字符1"/>
    <w:link w:val="35"/>
    <w:qFormat/>
    <w:uiPriority w:val="0"/>
    <w:rPr>
      <w:szCs w:val="24"/>
    </w:rPr>
  </w:style>
  <w:style w:type="character" w:customStyle="1" w:styleId="122">
    <w:name w:val="标题 8 字符1"/>
    <w:link w:val="10"/>
    <w:qFormat/>
    <w:uiPriority w:val="0"/>
    <w:rPr>
      <w:rFonts w:ascii="Arial" w:hAnsi="Arial" w:eastAsia="黑体" w:cs="Times New Roman"/>
      <w:snapToGrid w:val="0"/>
      <w:color w:val="000000"/>
      <w:kern w:val="0"/>
      <w:sz w:val="28"/>
      <w:szCs w:val="20"/>
    </w:rPr>
  </w:style>
  <w:style w:type="character" w:customStyle="1" w:styleId="123">
    <w:name w:val="Char Char2"/>
    <w:qFormat/>
    <w:uiPriority w:val="0"/>
    <w:rPr>
      <w:rFonts w:eastAsia="宋体"/>
      <w:kern w:val="2"/>
      <w:sz w:val="18"/>
      <w:szCs w:val="18"/>
      <w:lang w:val="en-US" w:eastAsia="zh-CN" w:bidi="ar-SA"/>
    </w:rPr>
  </w:style>
  <w:style w:type="character" w:customStyle="1" w:styleId="124">
    <w:name w:val="正文文本 2 字符1"/>
    <w:link w:val="50"/>
    <w:qFormat/>
    <w:uiPriority w:val="0"/>
    <w:rPr>
      <w:sz w:val="24"/>
      <w:szCs w:val="24"/>
    </w:rPr>
  </w:style>
  <w:style w:type="character" w:customStyle="1" w:styleId="125">
    <w:name w:val="脚注文本 字符1"/>
    <w:link w:val="45"/>
    <w:qFormat/>
    <w:uiPriority w:val="0"/>
    <w:rPr>
      <w:b/>
      <w:sz w:val="18"/>
    </w:rPr>
  </w:style>
  <w:style w:type="character" w:customStyle="1" w:styleId="126">
    <w:name w:val="标题 字符1"/>
    <w:link w:val="54"/>
    <w:qFormat/>
    <w:uiPriority w:val="0"/>
    <w:rPr>
      <w:rFonts w:ascii="Garamond" w:hAnsi="Garamond"/>
      <w:caps/>
      <w:spacing w:val="60"/>
      <w:kern w:val="20"/>
      <w:sz w:val="44"/>
      <w:lang w:val="en-US" w:eastAsia="zh-CN"/>
    </w:rPr>
  </w:style>
  <w:style w:type="character" w:customStyle="1" w:styleId="127">
    <w:name w:val="副标题 字符1"/>
    <w:link w:val="42"/>
    <w:qFormat/>
    <w:uiPriority w:val="0"/>
    <w:rPr>
      <w:rFonts w:ascii="Arial" w:hAnsi="Arial"/>
      <w:b/>
      <w:kern w:val="28"/>
      <w:sz w:val="32"/>
    </w:rPr>
  </w:style>
  <w:style w:type="character" w:customStyle="1" w:styleId="128">
    <w:name w:val="Char Char21"/>
    <w:qFormat/>
    <w:uiPriority w:val="0"/>
    <w:rPr>
      <w:rFonts w:eastAsia="宋体"/>
      <w:kern w:val="2"/>
      <w:sz w:val="18"/>
      <w:szCs w:val="18"/>
      <w:lang w:val="en-US" w:eastAsia="zh-CN" w:bidi="ar-SA"/>
    </w:rPr>
  </w:style>
  <w:style w:type="character" w:customStyle="1" w:styleId="129">
    <w:name w:val="标题 4 字符1"/>
    <w:link w:val="6"/>
    <w:qFormat/>
    <w:uiPriority w:val="0"/>
    <w:rPr>
      <w:rFonts w:ascii="Times New Roman" w:hAnsi="Times New Roman" w:eastAsia="黑体" w:cs="Times New Roman"/>
      <w:b/>
      <w:sz w:val="28"/>
      <w:szCs w:val="20"/>
    </w:rPr>
  </w:style>
  <w:style w:type="character" w:customStyle="1" w:styleId="130">
    <w:name w:val="content1"/>
    <w:qFormat/>
    <w:uiPriority w:val="0"/>
    <w:rPr>
      <w:color w:val="666666"/>
      <w:spacing w:val="13"/>
      <w:sz w:val="15"/>
      <w:szCs w:val="15"/>
    </w:rPr>
  </w:style>
  <w:style w:type="character" w:customStyle="1" w:styleId="131">
    <w:name w:val="标题 9 字符1"/>
    <w:link w:val="11"/>
    <w:qFormat/>
    <w:uiPriority w:val="0"/>
    <w:rPr>
      <w:rFonts w:ascii="Arial" w:hAnsi="Arial" w:eastAsia="黑体" w:cs="Times New Roman"/>
      <w:snapToGrid w:val="0"/>
      <w:color w:val="000000"/>
      <w:kern w:val="0"/>
      <w:sz w:val="28"/>
      <w:szCs w:val="20"/>
    </w:rPr>
  </w:style>
  <w:style w:type="character" w:customStyle="1" w:styleId="132">
    <w:name w:val="文档结构图 字符1"/>
    <w:link w:val="20"/>
    <w:semiHidden/>
    <w:qFormat/>
    <w:uiPriority w:val="0"/>
    <w:rPr>
      <w:rFonts w:eastAsia="仿宋_GB2312"/>
      <w:sz w:val="28"/>
      <w:szCs w:val="24"/>
      <w:shd w:val="clear" w:color="auto" w:fill="000080"/>
    </w:rPr>
  </w:style>
  <w:style w:type="character" w:customStyle="1" w:styleId="133">
    <w:name w:val="题注 字符"/>
    <w:link w:val="17"/>
    <w:qFormat/>
    <w:uiPriority w:val="0"/>
    <w:rPr>
      <w:bCs/>
    </w:rPr>
  </w:style>
  <w:style w:type="character" w:customStyle="1" w:styleId="134">
    <w:name w:val="apple-converted-space"/>
    <w:qFormat/>
    <w:uiPriority w:val="0"/>
  </w:style>
  <w:style w:type="character" w:customStyle="1" w:styleId="135">
    <w:name w:val="冯 Char"/>
    <w:link w:val="136"/>
    <w:qFormat/>
    <w:uiPriority w:val="0"/>
    <w:rPr>
      <w:sz w:val="24"/>
      <w:szCs w:val="24"/>
    </w:rPr>
  </w:style>
  <w:style w:type="paragraph" w:customStyle="1" w:styleId="136">
    <w:name w:val="冯"/>
    <w:basedOn w:val="1"/>
    <w:link w:val="135"/>
    <w:qFormat/>
    <w:uiPriority w:val="0"/>
    <w:pPr>
      <w:adjustRightInd w:val="0"/>
      <w:spacing w:line="360" w:lineRule="auto"/>
      <w:ind w:firstLine="200" w:firstLineChars="200"/>
    </w:pPr>
    <w:rPr>
      <w:rFonts w:asciiTheme="minorHAnsi" w:hAnsiTheme="minorHAnsi" w:eastAsiaTheme="minorEastAsia" w:cstheme="minorBidi"/>
      <w:sz w:val="24"/>
    </w:rPr>
  </w:style>
  <w:style w:type="character" w:customStyle="1" w:styleId="137">
    <w:name w:val="正文缩进 字符"/>
    <w:link w:val="16"/>
    <w:qFormat/>
    <w:uiPriority w:val="0"/>
    <w:rPr>
      <w:rFonts w:ascii="宋体" w:hAnsi="宋体" w:cs="宋体"/>
      <w:sz w:val="24"/>
      <w:szCs w:val="24"/>
    </w:rPr>
  </w:style>
  <w:style w:type="character" w:customStyle="1" w:styleId="138">
    <w:name w:val="正文标题后 Char"/>
    <w:link w:val="139"/>
    <w:qFormat/>
    <w:uiPriority w:val="0"/>
    <w:rPr>
      <w:rFonts w:ascii="Cambria" w:hAnsi="Cambria" w:cs="宋体"/>
      <w:sz w:val="24"/>
      <w:szCs w:val="24"/>
    </w:rPr>
  </w:style>
  <w:style w:type="paragraph" w:customStyle="1" w:styleId="139">
    <w:name w:val="正文标题后"/>
    <w:basedOn w:val="1"/>
    <w:link w:val="138"/>
    <w:qFormat/>
    <w:uiPriority w:val="0"/>
    <w:pPr>
      <w:tabs>
        <w:tab w:val="left" w:pos="720"/>
      </w:tabs>
      <w:spacing w:line="360" w:lineRule="auto"/>
      <w:ind w:firstLine="200" w:firstLineChars="200"/>
    </w:pPr>
    <w:rPr>
      <w:rFonts w:ascii="Cambria" w:hAnsi="Cambria" w:cs="宋体" w:eastAsiaTheme="minorEastAsia"/>
      <w:sz w:val="24"/>
    </w:rPr>
  </w:style>
  <w:style w:type="character" w:customStyle="1" w:styleId="140">
    <w:name w:val="headline-content2"/>
    <w:qFormat/>
    <w:uiPriority w:val="0"/>
  </w:style>
  <w:style w:type="character" w:customStyle="1" w:styleId="141">
    <w:name w:val="Char Char15"/>
    <w:qFormat/>
    <w:uiPriority w:val="0"/>
    <w:rPr>
      <w:b/>
      <w:bCs/>
      <w:kern w:val="44"/>
      <w:sz w:val="44"/>
      <w:szCs w:val="44"/>
    </w:rPr>
  </w:style>
  <w:style w:type="character" w:customStyle="1" w:styleId="142">
    <w:name w:val="Char Char14"/>
    <w:qFormat/>
    <w:uiPriority w:val="0"/>
    <w:rPr>
      <w:rFonts w:ascii="Cambria" w:hAnsi="Cambria"/>
      <w:b/>
      <w:bCs/>
      <w:kern w:val="2"/>
      <w:sz w:val="28"/>
      <w:szCs w:val="28"/>
    </w:rPr>
  </w:style>
  <w:style w:type="character" w:customStyle="1" w:styleId="143">
    <w:name w:val="Char Char12"/>
    <w:qFormat/>
    <w:uiPriority w:val="0"/>
    <w:rPr>
      <w:rFonts w:ascii="Cambria" w:hAnsi="Cambria" w:cs="宋体"/>
      <w:b/>
      <w:bCs/>
      <w:kern w:val="2"/>
      <w:sz w:val="24"/>
      <w:szCs w:val="24"/>
    </w:rPr>
  </w:style>
  <w:style w:type="character" w:customStyle="1" w:styleId="144">
    <w:name w:val="Char Char7"/>
    <w:qFormat/>
    <w:uiPriority w:val="0"/>
    <w:rPr>
      <w:sz w:val="18"/>
      <w:szCs w:val="18"/>
    </w:rPr>
  </w:style>
  <w:style w:type="character" w:customStyle="1" w:styleId="145">
    <w:name w:val="内容 Char"/>
    <w:link w:val="146"/>
    <w:qFormat/>
    <w:uiPriority w:val="0"/>
    <w:rPr>
      <w:color w:val="000000"/>
      <w:sz w:val="24"/>
      <w:szCs w:val="24"/>
    </w:rPr>
  </w:style>
  <w:style w:type="paragraph" w:customStyle="1" w:styleId="146">
    <w:name w:val="内容"/>
    <w:basedOn w:val="1"/>
    <w:link w:val="145"/>
    <w:qFormat/>
    <w:uiPriority w:val="0"/>
    <w:pPr>
      <w:adjustRightInd w:val="0"/>
      <w:snapToGrid w:val="0"/>
      <w:spacing w:line="360" w:lineRule="auto"/>
      <w:ind w:firstLine="480" w:firstLineChars="200"/>
    </w:pPr>
    <w:rPr>
      <w:rFonts w:asciiTheme="minorHAnsi" w:hAnsiTheme="minorHAnsi" w:eastAsiaTheme="minorEastAsia" w:cstheme="minorBidi"/>
      <w:color w:val="000000"/>
      <w:sz w:val="24"/>
    </w:rPr>
  </w:style>
  <w:style w:type="character" w:customStyle="1" w:styleId="147">
    <w:name w:val="List Paragraph Char"/>
    <w:link w:val="148"/>
    <w:qFormat/>
    <w:locked/>
    <w:uiPriority w:val="0"/>
    <w:rPr>
      <w:rFonts w:ascii="Calibri" w:hAnsi="Calibri"/>
      <w:sz w:val="24"/>
      <w:szCs w:val="24"/>
    </w:rPr>
  </w:style>
  <w:style w:type="paragraph" w:customStyle="1" w:styleId="148">
    <w:name w:val="列出段落1"/>
    <w:basedOn w:val="1"/>
    <w:link w:val="147"/>
    <w:qFormat/>
    <w:uiPriority w:val="0"/>
    <w:pPr>
      <w:spacing w:beforeLines="50" w:afterLines="50" w:line="380" w:lineRule="exact"/>
      <w:ind w:firstLine="420" w:firstLineChars="200"/>
    </w:pPr>
    <w:rPr>
      <w:rFonts w:ascii="Calibri" w:hAnsi="Calibri" w:eastAsiaTheme="minorEastAsia" w:cstheme="minorBidi"/>
      <w:sz w:val="24"/>
    </w:rPr>
  </w:style>
  <w:style w:type="character" w:customStyle="1" w:styleId="149">
    <w:name w:val="apple-style-span"/>
    <w:qFormat/>
    <w:uiPriority w:val="0"/>
  </w:style>
  <w:style w:type="character" w:customStyle="1" w:styleId="150">
    <w:name w:val="日期 字符1"/>
    <w:link w:val="34"/>
    <w:qFormat/>
    <w:uiPriority w:val="0"/>
    <w:rPr>
      <w:rFonts w:ascii="Calibri" w:hAnsi="Calibri"/>
      <w:sz w:val="24"/>
      <w:szCs w:val="24"/>
    </w:rPr>
  </w:style>
  <w:style w:type="character" w:customStyle="1" w:styleId="151">
    <w:name w:val="样式2 Char"/>
    <w:link w:val="152"/>
    <w:qFormat/>
    <w:uiPriority w:val="0"/>
    <w:rPr>
      <w:rFonts w:eastAsia="仿宋_GB2312"/>
      <w:sz w:val="28"/>
      <w:szCs w:val="24"/>
    </w:rPr>
  </w:style>
  <w:style w:type="paragraph" w:customStyle="1" w:styleId="152">
    <w:name w:val="样式2"/>
    <w:basedOn w:val="1"/>
    <w:link w:val="151"/>
    <w:qFormat/>
    <w:uiPriority w:val="0"/>
    <w:pPr>
      <w:adjustRightInd w:val="0"/>
      <w:snapToGrid w:val="0"/>
      <w:spacing w:line="360" w:lineRule="auto"/>
    </w:pPr>
    <w:rPr>
      <w:rFonts w:asciiTheme="minorHAnsi" w:hAnsiTheme="minorHAnsi" w:cstheme="minorBidi"/>
    </w:rPr>
  </w:style>
  <w:style w:type="character" w:customStyle="1" w:styleId="153">
    <w:name w:val="样式3 Char"/>
    <w:link w:val="154"/>
    <w:qFormat/>
    <w:uiPriority w:val="0"/>
    <w:rPr>
      <w:rFonts w:hAnsi="宋体"/>
      <w:b/>
      <w:bCs/>
      <w:sz w:val="32"/>
      <w:szCs w:val="32"/>
    </w:rPr>
  </w:style>
  <w:style w:type="paragraph" w:customStyle="1" w:styleId="154">
    <w:name w:val="样式3"/>
    <w:basedOn w:val="4"/>
    <w:link w:val="153"/>
    <w:qFormat/>
    <w:uiPriority w:val="0"/>
    <w:pPr>
      <w:tabs>
        <w:tab w:val="clear" w:pos="576"/>
      </w:tabs>
      <w:adjustRightInd/>
      <w:snapToGrid/>
      <w:spacing w:before="240" w:after="240" w:line="240" w:lineRule="auto"/>
      <w:ind w:left="0" w:firstLine="0"/>
    </w:pPr>
    <w:rPr>
      <w:rFonts w:hAnsi="宋体" w:asciiTheme="minorHAnsi" w:eastAsiaTheme="minorEastAsia" w:cstheme="minorBidi"/>
      <w:bCs/>
      <w:szCs w:val="32"/>
    </w:rPr>
  </w:style>
  <w:style w:type="character" w:customStyle="1" w:styleId="155">
    <w:name w:val="Heading 5 Char"/>
    <w:qFormat/>
    <w:locked/>
    <w:uiPriority w:val="0"/>
    <w:rPr>
      <w:rFonts w:eastAsia="宋体"/>
      <w:b/>
      <w:bCs/>
      <w:kern w:val="2"/>
      <w:sz w:val="28"/>
      <w:szCs w:val="28"/>
      <w:lang w:val="en-US" w:eastAsia="zh-CN" w:bidi="ar-SA"/>
    </w:rPr>
  </w:style>
  <w:style w:type="character" w:customStyle="1" w:styleId="156">
    <w:name w:val="Heading 6 Char"/>
    <w:qFormat/>
    <w:locked/>
    <w:uiPriority w:val="0"/>
    <w:rPr>
      <w:rFonts w:ascii="Arial" w:hAnsi="Arial" w:eastAsia="黑体" w:cs="Arial"/>
      <w:b/>
      <w:bCs/>
      <w:kern w:val="2"/>
      <w:sz w:val="24"/>
      <w:szCs w:val="24"/>
      <w:lang w:val="en-US" w:eastAsia="zh-CN" w:bidi="ar-SA"/>
    </w:rPr>
  </w:style>
  <w:style w:type="character" w:customStyle="1" w:styleId="157">
    <w:name w:val="Heading 7 Char"/>
    <w:qFormat/>
    <w:locked/>
    <w:uiPriority w:val="0"/>
    <w:rPr>
      <w:rFonts w:eastAsia="宋体"/>
      <w:b/>
      <w:bCs/>
      <w:kern w:val="2"/>
      <w:sz w:val="24"/>
      <w:szCs w:val="24"/>
      <w:lang w:val="en-US" w:eastAsia="zh-CN" w:bidi="ar-SA"/>
    </w:rPr>
  </w:style>
  <w:style w:type="character" w:customStyle="1" w:styleId="158">
    <w:name w:val="Heading 8 Char"/>
    <w:qFormat/>
    <w:locked/>
    <w:uiPriority w:val="0"/>
    <w:rPr>
      <w:rFonts w:ascii="Arial" w:hAnsi="Arial" w:eastAsia="黑体" w:cs="Arial"/>
      <w:kern w:val="2"/>
      <w:sz w:val="24"/>
      <w:szCs w:val="24"/>
      <w:lang w:val="en-US" w:eastAsia="zh-CN" w:bidi="ar-SA"/>
    </w:rPr>
  </w:style>
  <w:style w:type="character" w:customStyle="1" w:styleId="159">
    <w:name w:val="Heading 9 Char"/>
    <w:qFormat/>
    <w:locked/>
    <w:uiPriority w:val="0"/>
    <w:rPr>
      <w:rFonts w:ascii="Arial" w:hAnsi="Arial" w:eastAsia="黑体" w:cs="Arial"/>
      <w:kern w:val="2"/>
      <w:sz w:val="21"/>
      <w:szCs w:val="21"/>
      <w:lang w:val="en-US" w:eastAsia="zh-CN" w:bidi="ar-SA"/>
    </w:rPr>
  </w:style>
  <w:style w:type="character" w:customStyle="1" w:styleId="160">
    <w:name w:val="宏文本 字符1"/>
    <w:link w:val="2"/>
    <w:qFormat/>
    <w:uiPriority w:val="0"/>
    <w:rPr>
      <w:rFonts w:ascii="Courier New" w:hAnsi="Courier New" w:cs="Courier New"/>
      <w:sz w:val="24"/>
      <w:szCs w:val="24"/>
    </w:rPr>
  </w:style>
  <w:style w:type="character" w:customStyle="1" w:styleId="161">
    <w:name w:val="样式 Times New Roman 四号"/>
    <w:qFormat/>
    <w:uiPriority w:val="0"/>
    <w:rPr>
      <w:rFonts w:ascii="Times New Roman" w:hAnsi="Times New Roman"/>
      <w:spacing w:val="0"/>
      <w:kern w:val="0"/>
      <w:sz w:val="24"/>
    </w:rPr>
  </w:style>
  <w:style w:type="character" w:customStyle="1" w:styleId="162">
    <w:name w:val="表格标题 Char Char"/>
    <w:link w:val="163"/>
    <w:qFormat/>
    <w:locked/>
    <w:uiPriority w:val="0"/>
    <w:rPr>
      <w:rFonts w:ascii="Arial" w:hAnsi="Arial" w:eastAsia="黑体"/>
    </w:rPr>
  </w:style>
  <w:style w:type="paragraph" w:customStyle="1" w:styleId="163">
    <w:name w:val="表格标题"/>
    <w:basedOn w:val="1"/>
    <w:next w:val="1"/>
    <w:link w:val="162"/>
    <w:qFormat/>
    <w:uiPriority w:val="0"/>
    <w:pPr>
      <w:keepNext/>
      <w:spacing w:before="60" w:after="60"/>
      <w:jc w:val="center"/>
    </w:pPr>
    <w:rPr>
      <w:rFonts w:ascii="Arial" w:hAnsi="Arial" w:eastAsia="黑体" w:cstheme="minorBidi"/>
      <w:sz w:val="21"/>
      <w:szCs w:val="21"/>
    </w:rPr>
  </w:style>
  <w:style w:type="character" w:customStyle="1" w:styleId="164">
    <w:name w:val="Balloon Text Char"/>
    <w:semiHidden/>
    <w:qFormat/>
    <w:locked/>
    <w:uiPriority w:val="0"/>
    <w:rPr>
      <w:rFonts w:eastAsia="宋体"/>
      <w:kern w:val="2"/>
      <w:sz w:val="18"/>
      <w:szCs w:val="18"/>
      <w:lang w:val="en-US" w:eastAsia="zh-CN" w:bidi="ar-SA"/>
    </w:rPr>
  </w:style>
  <w:style w:type="character" w:customStyle="1" w:styleId="165">
    <w:name w:val="Header Char"/>
    <w:qFormat/>
    <w:locked/>
    <w:uiPriority w:val="0"/>
    <w:rPr>
      <w:rFonts w:eastAsia="宋体"/>
      <w:kern w:val="2"/>
      <w:sz w:val="18"/>
      <w:szCs w:val="18"/>
      <w:lang w:val="en-US" w:eastAsia="zh-CN" w:bidi="ar-SA"/>
    </w:rPr>
  </w:style>
  <w:style w:type="character" w:customStyle="1" w:styleId="166">
    <w:name w:val="尾注文本 字符"/>
    <w:basedOn w:val="60"/>
    <w:semiHidden/>
    <w:qFormat/>
    <w:uiPriority w:val="99"/>
    <w:rPr>
      <w:rFonts w:ascii="Times New Roman" w:hAnsi="Times New Roman" w:eastAsia="仿宋_GB2312" w:cs="Times New Roman"/>
      <w:sz w:val="28"/>
      <w:szCs w:val="24"/>
    </w:rPr>
  </w:style>
  <w:style w:type="character" w:customStyle="1" w:styleId="167">
    <w:name w:val="HTML 预设格式 字符"/>
    <w:basedOn w:val="60"/>
    <w:semiHidden/>
    <w:qFormat/>
    <w:uiPriority w:val="99"/>
    <w:rPr>
      <w:rFonts w:ascii="Courier New" w:hAnsi="Courier New" w:eastAsia="仿宋_GB2312" w:cs="Courier New"/>
      <w:sz w:val="20"/>
      <w:szCs w:val="20"/>
    </w:rPr>
  </w:style>
  <w:style w:type="character" w:customStyle="1" w:styleId="168">
    <w:name w:val="正文文本 2 字符"/>
    <w:basedOn w:val="60"/>
    <w:semiHidden/>
    <w:qFormat/>
    <w:uiPriority w:val="99"/>
    <w:rPr>
      <w:rFonts w:ascii="Times New Roman" w:hAnsi="Times New Roman" w:eastAsia="仿宋_GB2312" w:cs="Times New Roman"/>
      <w:sz w:val="28"/>
      <w:szCs w:val="24"/>
    </w:rPr>
  </w:style>
  <w:style w:type="paragraph" w:customStyle="1" w:styleId="169">
    <w:name w:val="_Style 114"/>
    <w:basedOn w:val="1"/>
    <w:next w:val="117"/>
    <w:qFormat/>
    <w:uiPriority w:val="34"/>
    <w:pPr>
      <w:spacing w:line="360" w:lineRule="auto"/>
      <w:ind w:firstLine="420" w:firstLineChars="200"/>
    </w:pPr>
    <w:rPr>
      <w:rFonts w:eastAsia="宋体"/>
      <w:sz w:val="24"/>
    </w:rPr>
  </w:style>
  <w:style w:type="character" w:customStyle="1" w:styleId="170">
    <w:name w:val="副标题 字符"/>
    <w:basedOn w:val="60"/>
    <w:qFormat/>
    <w:uiPriority w:val="11"/>
    <w:rPr>
      <w:b/>
      <w:bCs/>
      <w:kern w:val="28"/>
      <w:sz w:val="32"/>
      <w:szCs w:val="32"/>
    </w:rPr>
  </w:style>
  <w:style w:type="character" w:customStyle="1" w:styleId="171">
    <w:name w:val="正文文本缩进 字符"/>
    <w:basedOn w:val="60"/>
    <w:semiHidden/>
    <w:qFormat/>
    <w:uiPriority w:val="99"/>
    <w:rPr>
      <w:rFonts w:ascii="Times New Roman" w:hAnsi="Times New Roman" w:eastAsia="仿宋_GB2312" w:cs="Times New Roman"/>
      <w:sz w:val="28"/>
      <w:szCs w:val="24"/>
    </w:rPr>
  </w:style>
  <w:style w:type="character" w:customStyle="1" w:styleId="172">
    <w:name w:val="批注文字 字符"/>
    <w:basedOn w:val="60"/>
    <w:link w:val="21"/>
    <w:semiHidden/>
    <w:qFormat/>
    <w:uiPriority w:val="99"/>
    <w:rPr>
      <w:rFonts w:ascii="Times New Roman" w:hAnsi="Times New Roman" w:eastAsia="仿宋_GB2312" w:cs="Times New Roman"/>
      <w:sz w:val="28"/>
      <w:szCs w:val="24"/>
    </w:rPr>
  </w:style>
  <w:style w:type="character" w:customStyle="1" w:styleId="173">
    <w:name w:val="批注主题 字符"/>
    <w:basedOn w:val="172"/>
    <w:semiHidden/>
    <w:qFormat/>
    <w:uiPriority w:val="99"/>
    <w:rPr>
      <w:rFonts w:ascii="Times New Roman" w:hAnsi="Times New Roman" w:eastAsia="仿宋_GB2312" w:cs="Times New Roman"/>
      <w:b/>
      <w:bCs/>
      <w:sz w:val="28"/>
      <w:szCs w:val="24"/>
    </w:rPr>
  </w:style>
  <w:style w:type="character" w:customStyle="1" w:styleId="174">
    <w:name w:val="脚注文本 字符"/>
    <w:basedOn w:val="60"/>
    <w:semiHidden/>
    <w:qFormat/>
    <w:uiPriority w:val="99"/>
    <w:rPr>
      <w:rFonts w:ascii="Times New Roman" w:hAnsi="Times New Roman" w:eastAsia="仿宋_GB2312" w:cs="Times New Roman"/>
      <w:sz w:val="18"/>
      <w:szCs w:val="18"/>
    </w:rPr>
  </w:style>
  <w:style w:type="character" w:customStyle="1" w:styleId="175">
    <w:name w:val="正文文本缩进 2 字符"/>
    <w:basedOn w:val="60"/>
    <w:semiHidden/>
    <w:qFormat/>
    <w:uiPriority w:val="99"/>
    <w:rPr>
      <w:rFonts w:ascii="Times New Roman" w:hAnsi="Times New Roman" w:eastAsia="仿宋_GB2312" w:cs="Times New Roman"/>
      <w:sz w:val="28"/>
      <w:szCs w:val="24"/>
    </w:rPr>
  </w:style>
  <w:style w:type="character" w:customStyle="1" w:styleId="176">
    <w:name w:val="页脚 字符"/>
    <w:basedOn w:val="60"/>
    <w:semiHidden/>
    <w:qFormat/>
    <w:uiPriority w:val="99"/>
    <w:rPr>
      <w:rFonts w:ascii="Times New Roman" w:hAnsi="Times New Roman" w:eastAsia="仿宋_GB2312" w:cs="Times New Roman"/>
      <w:sz w:val="18"/>
      <w:szCs w:val="18"/>
    </w:rPr>
  </w:style>
  <w:style w:type="character" w:customStyle="1" w:styleId="177">
    <w:name w:val="纯文本 字符"/>
    <w:basedOn w:val="60"/>
    <w:semiHidden/>
    <w:qFormat/>
    <w:uiPriority w:val="99"/>
    <w:rPr>
      <w:rFonts w:hAnsi="Courier New" w:cs="Courier New" w:asciiTheme="minorEastAsia"/>
      <w:sz w:val="28"/>
      <w:szCs w:val="24"/>
    </w:rPr>
  </w:style>
  <w:style w:type="character" w:customStyle="1" w:styleId="178">
    <w:name w:val="文档结构图 字符"/>
    <w:basedOn w:val="60"/>
    <w:semiHidden/>
    <w:qFormat/>
    <w:uiPriority w:val="99"/>
    <w:rPr>
      <w:rFonts w:ascii="Microsoft YaHei UI" w:hAnsi="Times New Roman" w:eastAsia="Microsoft YaHei UI" w:cs="Times New Roman"/>
      <w:sz w:val="18"/>
      <w:szCs w:val="18"/>
    </w:rPr>
  </w:style>
  <w:style w:type="character" w:customStyle="1" w:styleId="179">
    <w:name w:val="正文文本 字符"/>
    <w:basedOn w:val="60"/>
    <w:semiHidden/>
    <w:qFormat/>
    <w:uiPriority w:val="99"/>
    <w:rPr>
      <w:rFonts w:ascii="Times New Roman" w:hAnsi="Times New Roman" w:eastAsia="仿宋_GB2312" w:cs="Times New Roman"/>
      <w:sz w:val="28"/>
      <w:szCs w:val="24"/>
    </w:rPr>
  </w:style>
  <w:style w:type="character" w:customStyle="1" w:styleId="180">
    <w:name w:val="正文文本缩进 3 字符"/>
    <w:basedOn w:val="60"/>
    <w:semiHidden/>
    <w:qFormat/>
    <w:uiPriority w:val="99"/>
    <w:rPr>
      <w:rFonts w:ascii="Times New Roman" w:hAnsi="Times New Roman" w:eastAsia="仿宋_GB2312" w:cs="Times New Roman"/>
      <w:sz w:val="16"/>
      <w:szCs w:val="16"/>
    </w:rPr>
  </w:style>
  <w:style w:type="character" w:customStyle="1" w:styleId="181">
    <w:name w:val="宏文本 字符"/>
    <w:basedOn w:val="60"/>
    <w:semiHidden/>
    <w:qFormat/>
    <w:uiPriority w:val="99"/>
    <w:rPr>
      <w:rFonts w:ascii="Courier New" w:hAnsi="Courier New" w:eastAsia="宋体" w:cs="Courier New"/>
      <w:sz w:val="24"/>
      <w:szCs w:val="24"/>
    </w:rPr>
  </w:style>
  <w:style w:type="character" w:customStyle="1" w:styleId="182">
    <w:name w:val="页眉 字符"/>
    <w:basedOn w:val="60"/>
    <w:semiHidden/>
    <w:qFormat/>
    <w:uiPriority w:val="99"/>
    <w:rPr>
      <w:rFonts w:ascii="Times New Roman" w:hAnsi="Times New Roman" w:eastAsia="仿宋_GB2312" w:cs="Times New Roman"/>
      <w:sz w:val="18"/>
      <w:szCs w:val="18"/>
    </w:rPr>
  </w:style>
  <w:style w:type="character" w:customStyle="1" w:styleId="183">
    <w:name w:val="批注框文本 字符"/>
    <w:basedOn w:val="60"/>
    <w:semiHidden/>
    <w:qFormat/>
    <w:uiPriority w:val="99"/>
    <w:rPr>
      <w:rFonts w:ascii="Times New Roman" w:hAnsi="Times New Roman" w:eastAsia="仿宋_GB2312" w:cs="Times New Roman"/>
      <w:sz w:val="18"/>
      <w:szCs w:val="18"/>
    </w:rPr>
  </w:style>
  <w:style w:type="character" w:customStyle="1" w:styleId="184">
    <w:name w:val="日期 字符"/>
    <w:basedOn w:val="60"/>
    <w:semiHidden/>
    <w:qFormat/>
    <w:uiPriority w:val="99"/>
    <w:rPr>
      <w:rFonts w:ascii="Times New Roman" w:hAnsi="Times New Roman" w:eastAsia="仿宋_GB2312" w:cs="Times New Roman"/>
      <w:sz w:val="28"/>
      <w:szCs w:val="24"/>
    </w:rPr>
  </w:style>
  <w:style w:type="character" w:customStyle="1" w:styleId="185">
    <w:name w:val="标题 字符"/>
    <w:basedOn w:val="60"/>
    <w:qFormat/>
    <w:uiPriority w:val="10"/>
    <w:rPr>
      <w:rFonts w:asciiTheme="majorHAnsi" w:hAnsiTheme="majorHAnsi" w:eastAsiaTheme="majorEastAsia" w:cstheme="majorBidi"/>
      <w:b/>
      <w:bCs/>
      <w:sz w:val="32"/>
      <w:szCs w:val="32"/>
    </w:rPr>
  </w:style>
  <w:style w:type="paragraph" w:customStyle="1" w:styleId="186">
    <w:name w:val="xl137"/>
    <w:basedOn w:val="1"/>
    <w:qFormat/>
    <w:uiPriority w:val="0"/>
    <w:pPr>
      <w:widowControl/>
      <w:pBdr>
        <w:left w:val="single" w:color="auto" w:sz="4" w:space="0"/>
        <w:bottom w:val="single" w:color="auto" w:sz="4" w:space="0"/>
        <w:right w:val="single" w:color="auto" w:sz="4" w:space="0"/>
      </w:pBdr>
      <w:shd w:val="clear" w:color="auto" w:fill="FFFFFF"/>
      <w:spacing w:before="100" w:beforeAutospacing="1" w:after="100" w:afterAutospacing="1"/>
      <w:jc w:val="left"/>
    </w:pPr>
    <w:rPr>
      <w:rFonts w:eastAsia="宋体"/>
      <w:kern w:val="0"/>
      <w:sz w:val="18"/>
      <w:szCs w:val="18"/>
    </w:rPr>
  </w:style>
  <w:style w:type="paragraph" w:customStyle="1" w:styleId="187">
    <w:name w:val="TableCell"/>
    <w:basedOn w:val="1"/>
    <w:qFormat/>
    <w:uiPriority w:val="0"/>
    <w:pPr>
      <w:widowControl/>
      <w:spacing w:before="60" w:after="60"/>
      <w:jc w:val="left"/>
    </w:pPr>
    <w:rPr>
      <w:rFonts w:ascii="Garamond" w:hAnsi="Garamond" w:eastAsia="宋体"/>
      <w:kern w:val="0"/>
      <w:sz w:val="20"/>
      <w:szCs w:val="20"/>
    </w:rPr>
  </w:style>
  <w:style w:type="paragraph" w:customStyle="1" w:styleId="188">
    <w:name w:val="_Comment"/>
    <w:basedOn w:val="1"/>
    <w:next w:val="1"/>
    <w:qFormat/>
    <w:uiPriority w:val="0"/>
    <w:pPr>
      <w:widowControl/>
      <w:spacing w:after="240"/>
      <w:jc w:val="left"/>
    </w:pPr>
    <w:rPr>
      <w:rFonts w:eastAsia="宋体"/>
      <w:i/>
      <w:iCs/>
      <w:vanish/>
      <w:color w:val="808080"/>
      <w:kern w:val="0"/>
      <w:sz w:val="24"/>
    </w:rPr>
  </w:style>
  <w:style w:type="paragraph" w:customStyle="1" w:styleId="189">
    <w:name w:val="xl83"/>
    <w:basedOn w:val="1"/>
    <w:qFormat/>
    <w:uiPriority w:val="0"/>
    <w:pPr>
      <w:pBdr>
        <w:top w:val="single" w:color="auto" w:sz="4" w:space="0"/>
        <w:left w:val="single" w:color="auto" w:sz="8" w:space="0"/>
        <w:right w:val="single" w:color="auto" w:sz="4" w:space="0"/>
      </w:pBdr>
      <w:shd w:val="clear" w:color="auto" w:fill="FFFFFF"/>
      <w:spacing w:before="100" w:beforeAutospacing="1" w:after="100" w:afterAutospacing="1" w:line="360" w:lineRule="auto"/>
    </w:pPr>
    <w:rPr>
      <w:rFonts w:ascii="华文仿宋" w:hAnsi="华文仿宋" w:eastAsia="华文仿宋" w:cs="宋体"/>
      <w:b/>
      <w:bCs/>
      <w:sz w:val="20"/>
      <w:szCs w:val="20"/>
    </w:rPr>
  </w:style>
  <w:style w:type="paragraph" w:customStyle="1" w:styleId="190">
    <w:name w:val="xl41"/>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textAlignment w:val="top"/>
    </w:pPr>
    <w:rPr>
      <w:rFonts w:eastAsia="宋体"/>
      <w:kern w:val="0"/>
      <w:sz w:val="18"/>
      <w:szCs w:val="18"/>
    </w:rPr>
  </w:style>
  <w:style w:type="paragraph" w:customStyle="1" w:styleId="191">
    <w:name w:val="style47"/>
    <w:basedOn w:val="1"/>
    <w:qFormat/>
    <w:uiPriority w:val="0"/>
    <w:pPr>
      <w:widowControl/>
      <w:jc w:val="left"/>
    </w:pPr>
    <w:rPr>
      <w:rFonts w:ascii="宋体" w:hAnsi="宋体" w:eastAsia="宋体" w:cs="宋体"/>
      <w:color w:val="000000"/>
      <w:kern w:val="0"/>
      <w:sz w:val="24"/>
    </w:rPr>
  </w:style>
  <w:style w:type="paragraph" w:customStyle="1" w:styleId="192">
    <w:name w:val="xl138"/>
    <w:basedOn w:val="1"/>
    <w:qFormat/>
    <w:uiPriority w:val="0"/>
    <w:pPr>
      <w:widowControl/>
      <w:pBdr>
        <w:top w:val="single" w:color="auto" w:sz="4" w:space="0"/>
        <w:left w:val="single" w:color="auto" w:sz="4" w:space="0"/>
        <w:right w:val="single" w:color="auto" w:sz="4" w:space="0"/>
      </w:pBdr>
      <w:shd w:val="clear" w:color="auto" w:fill="FFFFFF"/>
      <w:spacing w:before="100" w:beforeAutospacing="1" w:after="100" w:afterAutospacing="1"/>
      <w:jc w:val="center"/>
    </w:pPr>
    <w:rPr>
      <w:rFonts w:eastAsia="宋体"/>
      <w:kern w:val="0"/>
      <w:sz w:val="18"/>
      <w:szCs w:val="18"/>
    </w:rPr>
  </w:style>
  <w:style w:type="paragraph" w:customStyle="1" w:styleId="193">
    <w:name w:val="xl107"/>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eastAsia="宋体"/>
      <w:color w:val="FF0000"/>
      <w:kern w:val="0"/>
      <w:sz w:val="18"/>
      <w:szCs w:val="18"/>
    </w:rPr>
  </w:style>
  <w:style w:type="paragraph" w:customStyle="1" w:styleId="194">
    <w:name w:val="Code Title"/>
    <w:basedOn w:val="195"/>
    <w:next w:val="195"/>
    <w:qFormat/>
    <w:uiPriority w:val="0"/>
    <w:pPr>
      <w:pBdr>
        <w:bottom w:val="single" w:color="808080" w:sz="36" w:space="1"/>
      </w:pBdr>
      <w:spacing w:after="60"/>
      <w:ind w:right="0"/>
    </w:pPr>
    <w:rPr>
      <w:rFonts w:ascii="Arial" w:hAnsi="Arial" w:cs="Arial"/>
      <w:b/>
      <w:bCs/>
      <w:sz w:val="20"/>
      <w:szCs w:val="20"/>
    </w:rPr>
  </w:style>
  <w:style w:type="paragraph" w:customStyle="1" w:styleId="195">
    <w:name w:val="Code"/>
    <w:basedOn w:val="1"/>
    <w:qFormat/>
    <w:uiPriority w:val="0"/>
    <w:pPr>
      <w:keepNext/>
      <w:widowControl/>
      <w:ind w:right="-1080"/>
      <w:jc w:val="left"/>
    </w:pPr>
    <w:rPr>
      <w:rFonts w:ascii="Lucida Sans Typewriter" w:hAnsi="Lucida Sans Typewriter" w:eastAsia="宋体"/>
      <w:spacing w:val="-5"/>
      <w:kern w:val="0"/>
      <w:sz w:val="18"/>
      <w:szCs w:val="18"/>
    </w:rPr>
  </w:style>
  <w:style w:type="paragraph" w:customStyle="1" w:styleId="196">
    <w:name w:val="奇数页页脚"/>
    <w:basedOn w:val="1"/>
    <w:qFormat/>
    <w:uiPriority w:val="0"/>
    <w:pPr>
      <w:pBdr>
        <w:top w:val="single" w:color="auto" w:sz="4" w:space="1"/>
      </w:pBdr>
      <w:jc w:val="right"/>
    </w:pPr>
    <w:rPr>
      <w:rFonts w:eastAsia="宋体"/>
      <w:kern w:val="0"/>
      <w:sz w:val="18"/>
      <w:szCs w:val="21"/>
    </w:rPr>
  </w:style>
  <w:style w:type="paragraph" w:customStyle="1" w:styleId="197">
    <w:name w:val="图片题注(Alt+A)"/>
    <w:basedOn w:val="17"/>
    <w:next w:val="1"/>
    <w:qFormat/>
    <w:uiPriority w:val="0"/>
    <w:pPr>
      <w:widowControl w:val="0"/>
    </w:pPr>
    <w:rPr>
      <w:rFonts w:ascii="Arial" w:hAnsi="Arial" w:cs="Arial"/>
      <w:bCs w:val="0"/>
    </w:rPr>
  </w:style>
  <w:style w:type="paragraph" w:customStyle="1" w:styleId="198">
    <w:name w:val="样式 标题 4 + 五号 非加粗"/>
    <w:basedOn w:val="6"/>
    <w:qFormat/>
    <w:uiPriority w:val="0"/>
    <w:pPr>
      <w:numPr>
        <w:numId w:val="0"/>
      </w:numPr>
      <w:tabs>
        <w:tab w:val="left" w:pos="851"/>
        <w:tab w:val="clear" w:pos="864"/>
      </w:tabs>
      <w:snapToGrid/>
      <w:spacing w:before="280" w:after="290" w:line="376" w:lineRule="auto"/>
      <w:ind w:left="851" w:hanging="851"/>
    </w:pPr>
    <w:rPr>
      <w:rFonts w:ascii="Arial" w:hAnsi="Arial"/>
      <w:b w:val="0"/>
      <w:sz w:val="24"/>
      <w:szCs w:val="28"/>
    </w:rPr>
  </w:style>
  <w:style w:type="paragraph" w:customStyle="1" w:styleId="199">
    <w:name w:val="xl92"/>
    <w:basedOn w:val="1"/>
    <w:qFormat/>
    <w:uiPriority w:val="0"/>
    <w:pPr>
      <w:pBdr>
        <w:top w:val="single" w:color="auto" w:sz="4" w:space="0"/>
        <w:left w:val="single" w:color="auto" w:sz="8" w:space="0"/>
        <w:bottom w:val="single" w:color="auto" w:sz="8" w:space="0"/>
        <w:right w:val="single" w:color="auto" w:sz="4" w:space="0"/>
      </w:pBdr>
      <w:spacing w:before="100" w:beforeAutospacing="1" w:after="100" w:afterAutospacing="1" w:line="360" w:lineRule="auto"/>
    </w:pPr>
    <w:rPr>
      <w:rFonts w:ascii="华文仿宋" w:hAnsi="华文仿宋" w:eastAsia="华文仿宋" w:cs="宋体"/>
      <w:b/>
      <w:bCs/>
      <w:sz w:val="20"/>
      <w:szCs w:val="20"/>
    </w:rPr>
  </w:style>
  <w:style w:type="paragraph" w:customStyle="1" w:styleId="200">
    <w:name w:val="xl69"/>
    <w:basedOn w:val="1"/>
    <w:qFormat/>
    <w:uiPriority w:val="0"/>
    <w:pPr>
      <w:pBdr>
        <w:top w:val="single" w:color="auto" w:sz="4" w:space="0"/>
        <w:left w:val="single" w:color="auto" w:sz="8" w:space="0"/>
        <w:bottom w:val="single" w:color="auto" w:sz="4" w:space="0"/>
        <w:right w:val="single" w:color="auto" w:sz="4" w:space="0"/>
      </w:pBdr>
      <w:spacing w:before="100" w:beforeAutospacing="1" w:after="100" w:afterAutospacing="1" w:line="360" w:lineRule="auto"/>
    </w:pPr>
    <w:rPr>
      <w:rFonts w:ascii="华文仿宋" w:hAnsi="华文仿宋" w:eastAsia="华文仿宋" w:cs="宋体"/>
      <w:b/>
      <w:bCs/>
      <w:sz w:val="20"/>
      <w:szCs w:val="20"/>
    </w:rPr>
  </w:style>
  <w:style w:type="paragraph" w:customStyle="1" w:styleId="201">
    <w:name w:val="xl40"/>
    <w:basedOn w:val="1"/>
    <w:qFormat/>
    <w:uiPriority w:val="0"/>
    <w:pPr>
      <w:widowControl/>
      <w:pBdr>
        <w:top w:val="single" w:color="auto" w:sz="4" w:space="0"/>
        <w:left w:val="single" w:color="auto" w:sz="4" w:space="0"/>
        <w:right w:val="single" w:color="auto" w:sz="4" w:space="0"/>
      </w:pBdr>
      <w:shd w:val="clear" w:color="auto" w:fill="FFFFFF"/>
      <w:spacing w:before="100" w:beforeAutospacing="1" w:after="100" w:afterAutospacing="1"/>
      <w:jc w:val="center"/>
    </w:pPr>
    <w:rPr>
      <w:rFonts w:eastAsia="宋体"/>
      <w:kern w:val="0"/>
      <w:sz w:val="24"/>
    </w:rPr>
  </w:style>
  <w:style w:type="paragraph" w:customStyle="1" w:styleId="202">
    <w:name w:val="xl165"/>
    <w:basedOn w:val="1"/>
    <w:qFormat/>
    <w:uiPriority w:val="0"/>
    <w:pPr>
      <w:widowControl/>
      <w:pBdr>
        <w:top w:val="single" w:color="auto" w:sz="4" w:space="0"/>
        <w:left w:val="single" w:color="auto" w:sz="4" w:space="0"/>
        <w:right w:val="single" w:color="auto" w:sz="4" w:space="0"/>
      </w:pBdr>
      <w:shd w:val="clear" w:color="auto" w:fill="FFFFFF"/>
      <w:spacing w:before="100" w:beforeAutospacing="1" w:after="100" w:afterAutospacing="1"/>
      <w:jc w:val="center"/>
    </w:pPr>
    <w:rPr>
      <w:rFonts w:eastAsia="宋体"/>
      <w:kern w:val="0"/>
      <w:sz w:val="18"/>
      <w:szCs w:val="18"/>
    </w:rPr>
  </w:style>
  <w:style w:type="paragraph" w:customStyle="1" w:styleId="203">
    <w:name w:val="xl141"/>
    <w:basedOn w:val="1"/>
    <w:qFormat/>
    <w:uiPriority w:val="0"/>
    <w:pPr>
      <w:widowControl/>
      <w:pBdr>
        <w:top w:val="single" w:color="auto" w:sz="4" w:space="0"/>
        <w:left w:val="single" w:color="auto" w:sz="4" w:space="0"/>
        <w:right w:val="single" w:color="auto" w:sz="4" w:space="0"/>
      </w:pBdr>
      <w:shd w:val="clear" w:color="auto" w:fill="FFFFFF"/>
      <w:spacing w:before="100" w:beforeAutospacing="1" w:after="100" w:afterAutospacing="1"/>
      <w:jc w:val="left"/>
    </w:pPr>
    <w:rPr>
      <w:rFonts w:eastAsia="宋体"/>
      <w:color w:val="000000"/>
      <w:kern w:val="0"/>
      <w:sz w:val="18"/>
      <w:szCs w:val="18"/>
    </w:rPr>
  </w:style>
  <w:style w:type="paragraph" w:customStyle="1" w:styleId="204">
    <w:name w:val="xl167"/>
    <w:basedOn w:val="1"/>
    <w:qFormat/>
    <w:uiPriority w:val="0"/>
    <w:pPr>
      <w:widowControl/>
      <w:pBdr>
        <w:left w:val="single" w:color="auto" w:sz="4" w:space="0"/>
        <w:bottom w:val="single" w:color="auto" w:sz="4" w:space="0"/>
        <w:right w:val="single" w:color="auto" w:sz="4" w:space="0"/>
      </w:pBdr>
      <w:shd w:val="clear" w:color="auto" w:fill="FFFFFF"/>
      <w:spacing w:before="100" w:beforeAutospacing="1" w:after="100" w:afterAutospacing="1"/>
      <w:jc w:val="left"/>
    </w:pPr>
    <w:rPr>
      <w:rFonts w:eastAsia="宋体"/>
      <w:color w:val="000000"/>
      <w:kern w:val="0"/>
      <w:sz w:val="18"/>
      <w:szCs w:val="18"/>
    </w:rPr>
  </w:style>
  <w:style w:type="paragraph" w:customStyle="1" w:styleId="205">
    <w:name w:val="xl33"/>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4"/>
    </w:rPr>
  </w:style>
  <w:style w:type="paragraph" w:customStyle="1" w:styleId="206">
    <w:name w:val="xl95"/>
    <w:basedOn w:val="1"/>
    <w:qFormat/>
    <w:uiPriority w:val="0"/>
    <w:pPr>
      <w:pBdr>
        <w:top w:val="single" w:color="auto" w:sz="4" w:space="0"/>
        <w:left w:val="single" w:color="auto" w:sz="4" w:space="0"/>
        <w:bottom w:val="single" w:color="auto" w:sz="8" w:space="0"/>
        <w:right w:val="single" w:color="auto" w:sz="4" w:space="0"/>
      </w:pBdr>
      <w:spacing w:before="100" w:beforeAutospacing="1" w:after="100" w:afterAutospacing="1" w:line="360" w:lineRule="auto"/>
      <w:jc w:val="center"/>
    </w:pPr>
    <w:rPr>
      <w:rFonts w:ascii="华文仿宋" w:hAnsi="华文仿宋" w:eastAsia="华文仿宋" w:cs="宋体"/>
      <w:b/>
      <w:bCs/>
      <w:sz w:val="20"/>
      <w:szCs w:val="20"/>
    </w:rPr>
  </w:style>
  <w:style w:type="paragraph" w:customStyle="1" w:styleId="207">
    <w:name w:val="Char Char Char Char Char Char Char"/>
    <w:basedOn w:val="1"/>
    <w:qFormat/>
    <w:uiPriority w:val="0"/>
    <w:pPr>
      <w:tabs>
        <w:tab w:val="left" w:pos="360"/>
      </w:tabs>
      <w:ind w:left="360" w:hanging="360" w:hangingChars="200"/>
    </w:pPr>
    <w:rPr>
      <w:rFonts w:eastAsia="宋体"/>
      <w:sz w:val="21"/>
    </w:rPr>
  </w:style>
  <w:style w:type="paragraph" w:customStyle="1" w:styleId="208">
    <w:name w:val="xl13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eastAsia="宋体"/>
      <w:kern w:val="0"/>
      <w:sz w:val="24"/>
    </w:rPr>
  </w:style>
  <w:style w:type="paragraph" w:customStyle="1" w:styleId="209">
    <w:name w:val="xl17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4"/>
    </w:rPr>
  </w:style>
  <w:style w:type="paragraph" w:customStyle="1" w:styleId="210">
    <w:name w:val="xl157"/>
    <w:basedOn w:val="1"/>
    <w:qFormat/>
    <w:uiPriority w:val="0"/>
    <w:pPr>
      <w:widowControl/>
      <w:pBdr>
        <w:top w:val="single" w:color="auto" w:sz="4" w:space="0"/>
        <w:left w:val="single" w:color="auto" w:sz="4" w:space="0"/>
        <w:right w:val="single" w:color="auto" w:sz="4" w:space="0"/>
      </w:pBdr>
      <w:shd w:val="clear" w:color="auto" w:fill="FFFFFF"/>
      <w:spacing w:before="100" w:beforeAutospacing="1" w:after="100" w:afterAutospacing="1"/>
      <w:jc w:val="left"/>
    </w:pPr>
    <w:rPr>
      <w:rFonts w:eastAsia="宋体"/>
      <w:color w:val="54903F"/>
      <w:kern w:val="0"/>
      <w:sz w:val="18"/>
      <w:szCs w:val="18"/>
    </w:rPr>
  </w:style>
  <w:style w:type="paragraph" w:customStyle="1" w:styleId="211">
    <w:name w:val="xl103"/>
    <w:basedOn w:val="1"/>
    <w:qFormat/>
    <w:uiPriority w:val="0"/>
    <w:pPr>
      <w:pBdr>
        <w:top w:val="single" w:color="auto" w:sz="8" w:space="0"/>
        <w:bottom w:val="single" w:color="auto" w:sz="4" w:space="0"/>
      </w:pBdr>
      <w:shd w:val="clear" w:color="auto" w:fill="C0C0C0"/>
      <w:spacing w:before="100" w:beforeAutospacing="1" w:after="100" w:afterAutospacing="1" w:line="360" w:lineRule="auto"/>
    </w:pPr>
    <w:rPr>
      <w:rFonts w:ascii="宋体" w:hAnsi="宋体" w:eastAsia="宋体" w:cs="宋体"/>
      <w:sz w:val="20"/>
      <w:szCs w:val="20"/>
    </w:rPr>
  </w:style>
  <w:style w:type="paragraph" w:customStyle="1" w:styleId="212">
    <w:name w:val="Pull Quote"/>
    <w:basedOn w:val="1"/>
    <w:qFormat/>
    <w:uiPriority w:val="0"/>
    <w:pPr>
      <w:widowControl/>
      <w:pBdr>
        <w:top w:val="single" w:color="auto" w:sz="18" w:space="12"/>
        <w:left w:val="single" w:color="FFFFFF" w:sz="6" w:space="12"/>
        <w:bottom w:val="single" w:color="auto" w:sz="6" w:space="12"/>
        <w:right w:val="single" w:color="FFFFFF" w:sz="6" w:space="12"/>
      </w:pBdr>
      <w:shd w:val="pct10" w:color="auto" w:fill="auto"/>
      <w:spacing w:before="120" w:after="240" w:line="288" w:lineRule="auto"/>
      <w:ind w:left="144" w:right="144"/>
      <w:jc w:val="center"/>
    </w:pPr>
    <w:rPr>
      <w:rFonts w:eastAsia="宋体"/>
      <w:b/>
      <w:bCs/>
      <w:i/>
      <w:iCs/>
      <w:kern w:val="0"/>
      <w:sz w:val="22"/>
      <w:szCs w:val="22"/>
    </w:rPr>
  </w:style>
  <w:style w:type="paragraph" w:customStyle="1" w:styleId="213">
    <w:name w:val="正文使用"/>
    <w:basedOn w:val="1"/>
    <w:qFormat/>
    <w:uiPriority w:val="0"/>
    <w:pPr>
      <w:adjustRightInd w:val="0"/>
      <w:snapToGrid w:val="0"/>
      <w:spacing w:line="360" w:lineRule="auto"/>
      <w:ind w:firstLine="200" w:firstLineChars="200"/>
    </w:pPr>
    <w:rPr>
      <w:rFonts w:ascii="Courier New" w:hAnsi="Courier New" w:eastAsia="宋体"/>
      <w:sz w:val="24"/>
      <w:szCs w:val="28"/>
    </w:rPr>
  </w:style>
  <w:style w:type="paragraph" w:customStyle="1" w:styleId="214">
    <w:name w:val="xl117"/>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Dialog" w:hAnsi="Dialog" w:eastAsia="宋体" w:cs="宋体"/>
      <w:color w:val="000000"/>
      <w:kern w:val="0"/>
      <w:sz w:val="24"/>
    </w:rPr>
  </w:style>
  <w:style w:type="paragraph" w:customStyle="1" w:styleId="215">
    <w:name w:val="便函副标题"/>
    <w:qFormat/>
    <w:uiPriority w:val="0"/>
    <w:pPr>
      <w:jc w:val="center"/>
    </w:pPr>
    <w:rPr>
      <w:rFonts w:ascii="Times New Roman" w:hAnsi="Times New Roman" w:eastAsia="黑体" w:cs="宋体"/>
      <w:kern w:val="2"/>
      <w:sz w:val="30"/>
      <w:szCs w:val="30"/>
      <w:lang w:val="en-US" w:eastAsia="zh-CN" w:bidi="ar-SA"/>
    </w:rPr>
  </w:style>
  <w:style w:type="paragraph" w:customStyle="1" w:styleId="216">
    <w:name w:val="封面表格文本"/>
    <w:basedOn w:val="1"/>
    <w:qFormat/>
    <w:uiPriority w:val="0"/>
    <w:pPr>
      <w:autoSpaceDE w:val="0"/>
      <w:autoSpaceDN w:val="0"/>
      <w:adjustRightInd w:val="0"/>
      <w:jc w:val="center"/>
    </w:pPr>
    <w:rPr>
      <w:rFonts w:ascii="Arial" w:hAnsi="Arial" w:eastAsia="宋体"/>
      <w:kern w:val="0"/>
      <w:sz w:val="21"/>
      <w:szCs w:val="21"/>
    </w:rPr>
  </w:style>
  <w:style w:type="paragraph" w:customStyle="1" w:styleId="217">
    <w:name w:val="xl64"/>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pPr>
    <w:rPr>
      <w:rFonts w:ascii="Dialog" w:hAnsi="Dialog" w:eastAsia="宋体" w:cs="宋体"/>
      <w:color w:val="000000"/>
      <w:kern w:val="0"/>
      <w:sz w:val="24"/>
    </w:rPr>
  </w:style>
  <w:style w:type="paragraph" w:customStyle="1" w:styleId="218">
    <w:name w:val="xl12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4"/>
    </w:rPr>
  </w:style>
  <w:style w:type="paragraph" w:customStyle="1" w:styleId="219">
    <w:name w:val="xl152"/>
    <w:basedOn w:val="1"/>
    <w:qFormat/>
    <w:uiPriority w:val="0"/>
    <w:pPr>
      <w:widowControl/>
      <w:pBdr>
        <w:left w:val="single" w:color="auto" w:sz="4" w:space="0"/>
        <w:bottom w:val="single" w:color="auto" w:sz="4" w:space="0"/>
        <w:right w:val="single" w:color="auto" w:sz="4" w:space="0"/>
      </w:pBdr>
      <w:shd w:val="clear" w:color="auto" w:fill="FFFFFF"/>
      <w:spacing w:before="100" w:beforeAutospacing="1" w:after="100" w:afterAutospacing="1"/>
      <w:jc w:val="left"/>
    </w:pPr>
    <w:rPr>
      <w:rFonts w:eastAsia="宋体"/>
      <w:color w:val="000000"/>
      <w:kern w:val="0"/>
      <w:sz w:val="18"/>
      <w:szCs w:val="18"/>
    </w:rPr>
  </w:style>
  <w:style w:type="paragraph" w:customStyle="1" w:styleId="220">
    <w:name w:val="font21"/>
    <w:basedOn w:val="1"/>
    <w:qFormat/>
    <w:uiPriority w:val="0"/>
    <w:pPr>
      <w:widowControl/>
      <w:spacing w:before="100" w:beforeAutospacing="1" w:after="100" w:afterAutospacing="1"/>
      <w:jc w:val="left"/>
    </w:pPr>
    <w:rPr>
      <w:rFonts w:ascii="宋体" w:hAnsi="宋体" w:eastAsia="宋体" w:cs="宋体"/>
      <w:color w:val="9C0006"/>
      <w:kern w:val="0"/>
      <w:sz w:val="18"/>
      <w:szCs w:val="18"/>
    </w:rPr>
  </w:style>
  <w:style w:type="paragraph" w:customStyle="1" w:styleId="221">
    <w:name w:val="Table Text"/>
    <w:basedOn w:val="1"/>
    <w:qFormat/>
    <w:uiPriority w:val="0"/>
    <w:pPr>
      <w:widowControl/>
      <w:spacing w:before="60" w:after="60" w:line="480" w:lineRule="auto"/>
      <w:jc w:val="left"/>
    </w:pPr>
    <w:rPr>
      <w:rFonts w:eastAsia="宋体"/>
      <w:kern w:val="0"/>
      <w:sz w:val="24"/>
    </w:rPr>
  </w:style>
  <w:style w:type="paragraph" w:customStyle="1" w:styleId="222">
    <w:name w:val="xl113"/>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eastAsia="宋体"/>
      <w:color w:val="9C0006"/>
      <w:kern w:val="0"/>
      <w:sz w:val="18"/>
      <w:szCs w:val="18"/>
    </w:rPr>
  </w:style>
  <w:style w:type="paragraph" w:customStyle="1" w:styleId="223">
    <w:name w:val="xl182"/>
    <w:basedOn w:val="1"/>
    <w:qFormat/>
    <w:uiPriority w:val="0"/>
    <w:pPr>
      <w:widowControl/>
      <w:pBdr>
        <w:top w:val="single" w:color="auto" w:sz="4" w:space="0"/>
        <w:bottom w:val="single" w:color="auto" w:sz="4" w:space="0"/>
        <w:right w:val="single" w:color="auto" w:sz="4" w:space="0"/>
      </w:pBdr>
      <w:shd w:val="clear" w:color="auto" w:fill="D8D8D8"/>
      <w:spacing w:before="100" w:beforeAutospacing="1" w:after="100" w:afterAutospacing="1"/>
      <w:jc w:val="center"/>
    </w:pPr>
    <w:rPr>
      <w:rFonts w:ascii="微软雅黑" w:hAnsi="微软雅黑" w:eastAsia="微软雅黑" w:cs="宋体"/>
      <w:kern w:val="0"/>
      <w:sz w:val="18"/>
      <w:szCs w:val="18"/>
    </w:rPr>
  </w:style>
  <w:style w:type="paragraph" w:customStyle="1" w:styleId="224">
    <w:name w:val="图文(小四右)"/>
    <w:basedOn w:val="1"/>
    <w:qFormat/>
    <w:uiPriority w:val="0"/>
    <w:pPr>
      <w:jc w:val="right"/>
    </w:pPr>
    <w:rPr>
      <w:sz w:val="24"/>
    </w:rPr>
  </w:style>
  <w:style w:type="paragraph" w:customStyle="1" w:styleId="225">
    <w:name w:val="修订记录"/>
    <w:basedOn w:val="1"/>
    <w:qFormat/>
    <w:uiPriority w:val="0"/>
    <w:pPr>
      <w:widowControl/>
      <w:autoSpaceDE w:val="0"/>
      <w:autoSpaceDN w:val="0"/>
      <w:adjustRightInd w:val="0"/>
      <w:spacing w:before="300" w:after="150" w:line="360" w:lineRule="auto"/>
      <w:jc w:val="center"/>
    </w:pPr>
    <w:rPr>
      <w:rFonts w:ascii="Arial" w:hAnsi="Arial" w:eastAsia="黑体"/>
      <w:kern w:val="0"/>
      <w:sz w:val="32"/>
      <w:szCs w:val="32"/>
    </w:rPr>
  </w:style>
  <w:style w:type="paragraph" w:customStyle="1" w:styleId="226">
    <w:name w:val="xl153"/>
    <w:basedOn w:val="1"/>
    <w:qFormat/>
    <w:uiPriority w:val="0"/>
    <w:pPr>
      <w:widowControl/>
      <w:pBdr>
        <w:top w:val="single" w:color="auto" w:sz="4" w:space="0"/>
        <w:left w:val="single" w:color="auto" w:sz="4" w:space="0"/>
        <w:right w:val="single" w:color="auto" w:sz="4" w:space="0"/>
      </w:pBdr>
      <w:shd w:val="clear" w:color="auto" w:fill="FFFFFF"/>
      <w:spacing w:before="100" w:beforeAutospacing="1" w:after="100" w:afterAutospacing="1"/>
      <w:jc w:val="left"/>
    </w:pPr>
    <w:rPr>
      <w:rFonts w:eastAsia="宋体"/>
      <w:kern w:val="0"/>
      <w:sz w:val="18"/>
      <w:szCs w:val="18"/>
    </w:rPr>
  </w:style>
  <w:style w:type="paragraph" w:customStyle="1" w:styleId="227">
    <w:name w:val="xl156"/>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eastAsia="宋体"/>
      <w:color w:val="333333"/>
      <w:kern w:val="0"/>
      <w:sz w:val="18"/>
      <w:szCs w:val="18"/>
    </w:rPr>
  </w:style>
  <w:style w:type="paragraph" w:customStyle="1" w:styleId="228">
    <w:name w:val="Strategy 2"/>
    <w:basedOn w:val="1"/>
    <w:qFormat/>
    <w:uiPriority w:val="0"/>
    <w:pPr>
      <w:widowControl/>
      <w:tabs>
        <w:tab w:val="left" w:pos="360"/>
      </w:tabs>
      <w:ind w:left="360" w:hanging="360"/>
      <w:jc w:val="left"/>
    </w:pPr>
    <w:rPr>
      <w:rFonts w:ascii="Garamond" w:hAnsi="Garamond" w:eastAsia="宋体"/>
      <w:kern w:val="0"/>
      <w:sz w:val="20"/>
      <w:szCs w:val="20"/>
    </w:rPr>
  </w:style>
  <w:style w:type="paragraph" w:customStyle="1" w:styleId="229">
    <w:name w:val="大纲(无缩进)"/>
    <w:basedOn w:val="1"/>
    <w:qFormat/>
    <w:uiPriority w:val="0"/>
    <w:pPr>
      <w:autoSpaceDE w:val="0"/>
      <w:autoSpaceDN w:val="0"/>
      <w:adjustRightInd w:val="0"/>
      <w:ind w:left="360" w:hanging="360"/>
      <w:jc w:val="left"/>
    </w:pPr>
    <w:rPr>
      <w:rFonts w:eastAsia="Times New Roman"/>
      <w:kern w:val="0"/>
      <w:sz w:val="24"/>
      <w:lang w:eastAsia="en-US"/>
    </w:rPr>
  </w:style>
  <w:style w:type="paragraph" w:customStyle="1" w:styleId="230">
    <w:name w:val="xl99"/>
    <w:basedOn w:val="1"/>
    <w:qFormat/>
    <w:uiPriority w:val="0"/>
    <w:pPr>
      <w:spacing w:before="100" w:beforeAutospacing="1" w:after="100" w:afterAutospacing="1" w:line="360" w:lineRule="auto"/>
      <w:jc w:val="center"/>
    </w:pPr>
    <w:rPr>
      <w:rFonts w:ascii="华文仿宋" w:hAnsi="华文仿宋" w:eastAsia="华文仿宋" w:cs="宋体"/>
      <w:b/>
      <w:bCs/>
      <w:sz w:val="20"/>
      <w:szCs w:val="20"/>
    </w:rPr>
  </w:style>
  <w:style w:type="paragraph" w:customStyle="1" w:styleId="231">
    <w:name w:val="xl67"/>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line="360" w:lineRule="auto"/>
      <w:jc w:val="center"/>
    </w:pPr>
    <w:rPr>
      <w:rFonts w:ascii="华文仿宋" w:hAnsi="华文仿宋" w:eastAsia="华文仿宋" w:cs="宋体"/>
      <w:b/>
      <w:bCs/>
      <w:sz w:val="20"/>
      <w:szCs w:val="20"/>
    </w:rPr>
  </w:style>
  <w:style w:type="paragraph" w:customStyle="1" w:styleId="232">
    <w:name w:val="Char"/>
    <w:basedOn w:val="1"/>
    <w:qFormat/>
    <w:uiPriority w:val="0"/>
    <w:pPr>
      <w:widowControl/>
      <w:spacing w:after="160" w:line="240" w:lineRule="exact"/>
      <w:jc w:val="left"/>
    </w:pPr>
    <w:rPr>
      <w:rFonts w:ascii="Arial" w:hAnsi="Arial" w:eastAsia="Times New Roman" w:cs="Verdana"/>
      <w:b/>
      <w:kern w:val="0"/>
      <w:sz w:val="24"/>
      <w:szCs w:val="20"/>
      <w:lang w:eastAsia="en-US"/>
    </w:rPr>
  </w:style>
  <w:style w:type="paragraph" w:customStyle="1" w:styleId="233">
    <w:name w:val="font13"/>
    <w:basedOn w:val="1"/>
    <w:qFormat/>
    <w:uiPriority w:val="0"/>
    <w:pPr>
      <w:widowControl/>
      <w:spacing w:before="100" w:beforeAutospacing="1" w:after="100" w:afterAutospacing="1"/>
      <w:jc w:val="left"/>
    </w:pPr>
    <w:rPr>
      <w:rFonts w:eastAsia="宋体"/>
      <w:color w:val="313131"/>
      <w:kern w:val="0"/>
      <w:sz w:val="18"/>
      <w:szCs w:val="18"/>
    </w:rPr>
  </w:style>
  <w:style w:type="paragraph" w:customStyle="1" w:styleId="234">
    <w:name w:val="list-bullet"/>
    <w:qFormat/>
    <w:uiPriority w:val="0"/>
    <w:pPr>
      <w:tabs>
        <w:tab w:val="left" w:pos="360"/>
      </w:tabs>
      <w:suppressAutoHyphens/>
      <w:spacing w:before="60" w:after="60" w:line="260" w:lineRule="exact"/>
      <w:ind w:left="2736" w:hanging="432"/>
    </w:pPr>
    <w:rPr>
      <w:rFonts w:ascii="Arial" w:hAnsi="Arial" w:eastAsia="宋体" w:cs="Times New Roman"/>
      <w:sz w:val="21"/>
      <w:lang w:val="en-US" w:eastAsia="en-US" w:bidi="ar-SA"/>
    </w:rPr>
  </w:style>
  <w:style w:type="paragraph" w:customStyle="1" w:styleId="235">
    <w:name w:val="xl145"/>
    <w:basedOn w:val="1"/>
    <w:qFormat/>
    <w:uiPriority w:val="0"/>
    <w:pPr>
      <w:widowControl/>
      <w:pBdr>
        <w:left w:val="single" w:color="auto" w:sz="4" w:space="0"/>
        <w:right w:val="single" w:color="auto" w:sz="4" w:space="0"/>
      </w:pBdr>
      <w:shd w:val="clear" w:color="auto" w:fill="FFFFFF"/>
      <w:spacing w:before="100" w:beforeAutospacing="1" w:after="100" w:afterAutospacing="1"/>
      <w:jc w:val="left"/>
    </w:pPr>
    <w:rPr>
      <w:rFonts w:eastAsia="宋体"/>
      <w:kern w:val="0"/>
      <w:sz w:val="18"/>
      <w:szCs w:val="18"/>
    </w:rPr>
  </w:style>
  <w:style w:type="paragraph" w:customStyle="1" w:styleId="236">
    <w:name w:val="xl121"/>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color w:val="000000"/>
      <w:kern w:val="0"/>
      <w:sz w:val="24"/>
    </w:rPr>
  </w:style>
  <w:style w:type="paragraph" w:customStyle="1" w:styleId="237">
    <w:name w:val="_"/>
    <w:basedOn w:val="1"/>
    <w:qFormat/>
    <w:uiPriority w:val="0"/>
    <w:pPr>
      <w:adjustRightInd w:val="0"/>
      <w:spacing w:line="360" w:lineRule="auto"/>
      <w:ind w:left="480"/>
    </w:pPr>
    <w:rPr>
      <w:rFonts w:eastAsia="仿宋"/>
      <w:kern w:val="0"/>
      <w:sz w:val="24"/>
      <w:szCs w:val="20"/>
    </w:rPr>
  </w:style>
  <w:style w:type="paragraph" w:customStyle="1" w:styleId="238">
    <w:name w:val="Title - Date"/>
    <w:basedOn w:val="1"/>
    <w:next w:val="239"/>
    <w:qFormat/>
    <w:uiPriority w:val="0"/>
    <w:pPr>
      <w:widowControl/>
      <w:spacing w:before="240" w:after="720"/>
      <w:jc w:val="center"/>
    </w:pPr>
    <w:rPr>
      <w:rFonts w:ascii="Arial" w:hAnsi="Arial" w:eastAsia="宋体" w:cs="Arial"/>
      <w:b/>
      <w:bCs/>
      <w:smallCaps/>
      <w:kern w:val="28"/>
      <w:szCs w:val="28"/>
    </w:rPr>
  </w:style>
  <w:style w:type="paragraph" w:customStyle="1" w:styleId="239">
    <w:name w:val="Title - Revision"/>
    <w:basedOn w:val="1"/>
    <w:qFormat/>
    <w:uiPriority w:val="0"/>
    <w:pPr>
      <w:widowControl/>
      <w:spacing w:before="720" w:after="240"/>
      <w:jc w:val="center"/>
    </w:pPr>
    <w:rPr>
      <w:rFonts w:ascii="Arial" w:hAnsi="Arial" w:eastAsia="宋体" w:cs="Arial"/>
      <w:b/>
      <w:bCs/>
      <w:smallCaps/>
      <w:kern w:val="28"/>
      <w:sz w:val="36"/>
      <w:szCs w:val="36"/>
    </w:rPr>
  </w:style>
  <w:style w:type="paragraph" w:customStyle="1" w:styleId="240">
    <w:name w:val="xl160"/>
    <w:basedOn w:val="1"/>
    <w:qFormat/>
    <w:uiPriority w:val="0"/>
    <w:pPr>
      <w:widowControl/>
      <w:pBdr>
        <w:left w:val="single" w:color="auto" w:sz="4" w:space="0"/>
        <w:bottom w:val="single" w:color="auto" w:sz="4" w:space="0"/>
        <w:right w:val="single" w:color="auto" w:sz="4" w:space="0"/>
      </w:pBdr>
      <w:shd w:val="clear" w:color="auto" w:fill="FFFFFF"/>
      <w:spacing w:before="100" w:beforeAutospacing="1" w:after="100" w:afterAutospacing="1"/>
      <w:jc w:val="left"/>
    </w:pPr>
    <w:rPr>
      <w:rFonts w:eastAsia="宋体"/>
      <w:kern w:val="0"/>
      <w:sz w:val="18"/>
      <w:szCs w:val="18"/>
    </w:rPr>
  </w:style>
  <w:style w:type="paragraph" w:customStyle="1" w:styleId="241">
    <w:name w:val="样式正文首行缩进2.5"/>
    <w:basedOn w:val="57"/>
    <w:qFormat/>
    <w:uiPriority w:val="0"/>
    <w:pPr>
      <w:ind w:left="50" w:leftChars="50" w:firstLine="200"/>
    </w:pPr>
    <w:rPr>
      <w:rFonts w:ascii="Times New Roman" w:hAnsi="Times New Roman" w:eastAsia="宋体" w:cs="Times New Roman"/>
    </w:rPr>
  </w:style>
  <w:style w:type="paragraph" w:customStyle="1" w:styleId="242">
    <w:name w:val="大纲(缩进)"/>
    <w:basedOn w:val="1"/>
    <w:qFormat/>
    <w:uiPriority w:val="0"/>
    <w:pPr>
      <w:autoSpaceDE w:val="0"/>
      <w:autoSpaceDN w:val="0"/>
      <w:adjustRightInd w:val="0"/>
      <w:ind w:left="360" w:hanging="360"/>
      <w:jc w:val="left"/>
    </w:pPr>
    <w:rPr>
      <w:rFonts w:eastAsia="Times New Roman"/>
      <w:kern w:val="0"/>
      <w:sz w:val="24"/>
      <w:lang w:eastAsia="en-US"/>
    </w:rPr>
  </w:style>
  <w:style w:type="paragraph" w:customStyle="1" w:styleId="243">
    <w:name w:val="xl115"/>
    <w:basedOn w:val="1"/>
    <w:qFormat/>
    <w:uiPriority w:val="0"/>
    <w:pPr>
      <w:widowControl/>
      <w:pBdr>
        <w:top w:val="single" w:color="auto" w:sz="4" w:space="0"/>
        <w:left w:val="single" w:color="auto" w:sz="4" w:space="0"/>
        <w:bottom w:val="single" w:color="auto" w:sz="4" w:space="0"/>
        <w:right w:val="single" w:color="auto" w:sz="4" w:space="0"/>
      </w:pBdr>
      <w:shd w:val="clear" w:color="auto" w:fill="FFC7CE"/>
      <w:spacing w:before="100" w:beforeAutospacing="1" w:after="100" w:afterAutospacing="1"/>
      <w:jc w:val="left"/>
    </w:pPr>
    <w:rPr>
      <w:rFonts w:eastAsia="宋体"/>
      <w:color w:val="9C0006"/>
      <w:kern w:val="0"/>
      <w:sz w:val="18"/>
      <w:szCs w:val="18"/>
    </w:rPr>
  </w:style>
  <w:style w:type="paragraph" w:customStyle="1" w:styleId="244">
    <w:name w:val="font9"/>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245">
    <w:name w:val="xl25"/>
    <w:basedOn w:val="1"/>
    <w:qFormat/>
    <w:uiPriority w:val="0"/>
    <w:pPr>
      <w:widowControl/>
      <w:pBdr>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1"/>
      <w:szCs w:val="21"/>
    </w:rPr>
  </w:style>
  <w:style w:type="paragraph" w:customStyle="1" w:styleId="246">
    <w:name w:val="图文(五号中)"/>
    <w:basedOn w:val="1"/>
    <w:qFormat/>
    <w:uiPriority w:val="0"/>
    <w:pPr>
      <w:jc w:val="center"/>
    </w:pPr>
    <w:rPr>
      <w:sz w:val="21"/>
    </w:rPr>
  </w:style>
  <w:style w:type="paragraph" w:customStyle="1" w:styleId="247">
    <w:name w:val="单位名称"/>
    <w:basedOn w:val="1"/>
    <w:qFormat/>
    <w:uiPriority w:val="0"/>
    <w:pPr>
      <w:snapToGrid w:val="0"/>
      <w:spacing w:line="520" w:lineRule="exact"/>
      <w:jc w:val="center"/>
    </w:pPr>
    <w:rPr>
      <w:rFonts w:eastAsia="黑体"/>
      <w:b/>
      <w:sz w:val="32"/>
      <w:szCs w:val="20"/>
    </w:rPr>
  </w:style>
  <w:style w:type="paragraph" w:customStyle="1" w:styleId="248">
    <w:name w:val="xl131"/>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eastAsia="宋体"/>
      <w:color w:val="000000"/>
      <w:kern w:val="0"/>
      <w:sz w:val="24"/>
    </w:rPr>
  </w:style>
  <w:style w:type="paragraph" w:customStyle="1" w:styleId="249">
    <w:name w:val="Action Item"/>
    <w:basedOn w:val="1"/>
    <w:qFormat/>
    <w:uiPriority w:val="0"/>
    <w:pPr>
      <w:widowControl/>
      <w:spacing w:after="120"/>
      <w:ind w:left="360" w:hanging="360"/>
      <w:jc w:val="left"/>
    </w:pPr>
    <w:rPr>
      <w:rFonts w:eastAsia="宋体"/>
      <w:kern w:val="0"/>
      <w:sz w:val="22"/>
      <w:szCs w:val="22"/>
    </w:rPr>
  </w:style>
  <w:style w:type="paragraph" w:customStyle="1" w:styleId="250">
    <w:name w:val="xl100"/>
    <w:basedOn w:val="1"/>
    <w:qFormat/>
    <w:uiPriority w:val="0"/>
    <w:pPr>
      <w:pBdr>
        <w:right w:val="single" w:color="auto" w:sz="8" w:space="0"/>
      </w:pBdr>
      <w:spacing w:before="100" w:beforeAutospacing="1" w:after="100" w:afterAutospacing="1" w:line="360" w:lineRule="auto"/>
      <w:jc w:val="center"/>
    </w:pPr>
    <w:rPr>
      <w:rFonts w:ascii="华文仿宋" w:hAnsi="华文仿宋" w:eastAsia="华文仿宋" w:cs="宋体"/>
      <w:b/>
      <w:bCs/>
      <w:sz w:val="20"/>
      <w:szCs w:val="20"/>
    </w:rPr>
  </w:style>
  <w:style w:type="paragraph" w:customStyle="1" w:styleId="251">
    <w:name w:val="xl71"/>
    <w:basedOn w:val="1"/>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line="360" w:lineRule="auto"/>
      <w:jc w:val="center"/>
    </w:pPr>
    <w:rPr>
      <w:rFonts w:ascii="华文仿宋" w:hAnsi="华文仿宋" w:eastAsia="华文仿宋" w:cs="宋体"/>
      <w:b/>
      <w:bCs/>
      <w:sz w:val="20"/>
      <w:szCs w:val="20"/>
    </w:rPr>
  </w:style>
  <w:style w:type="paragraph" w:customStyle="1" w:styleId="252">
    <w:name w:val="xl37"/>
    <w:basedOn w:val="1"/>
    <w:qFormat/>
    <w:uiPriority w:val="0"/>
    <w:pPr>
      <w:widowControl/>
      <w:pBdr>
        <w:left w:val="single" w:color="auto" w:sz="4" w:space="0"/>
        <w:right w:val="single" w:color="auto" w:sz="4" w:space="0"/>
      </w:pBdr>
      <w:shd w:val="clear" w:color="auto" w:fill="CCCCFF"/>
      <w:spacing w:before="100" w:beforeAutospacing="1" w:after="100" w:afterAutospacing="1"/>
      <w:jc w:val="center"/>
    </w:pPr>
    <w:rPr>
      <w:rFonts w:ascii="宋体" w:hAnsi="宋体" w:eastAsia="宋体" w:cs="宋体"/>
      <w:kern w:val="0"/>
      <w:sz w:val="24"/>
    </w:rPr>
  </w:style>
  <w:style w:type="paragraph" w:customStyle="1" w:styleId="253">
    <w:name w:val="font19"/>
    <w:basedOn w:val="1"/>
    <w:qFormat/>
    <w:uiPriority w:val="0"/>
    <w:pPr>
      <w:widowControl/>
      <w:spacing w:before="100" w:beforeAutospacing="1" w:after="100" w:afterAutospacing="1"/>
      <w:jc w:val="left"/>
    </w:pPr>
    <w:rPr>
      <w:rFonts w:ascii="宋体" w:hAnsi="宋体" w:eastAsia="宋体" w:cs="宋体"/>
      <w:color w:val="FF0000"/>
      <w:kern w:val="0"/>
      <w:sz w:val="18"/>
      <w:szCs w:val="18"/>
    </w:rPr>
  </w:style>
  <w:style w:type="paragraph" w:customStyle="1" w:styleId="254">
    <w:name w:val="文件标题"/>
    <w:basedOn w:val="1"/>
    <w:qFormat/>
    <w:uiPriority w:val="0"/>
    <w:pPr>
      <w:autoSpaceDE w:val="0"/>
      <w:autoSpaceDN w:val="0"/>
      <w:adjustRightInd w:val="0"/>
      <w:spacing w:after="240"/>
      <w:jc w:val="center"/>
    </w:pPr>
    <w:rPr>
      <w:rFonts w:ascii="Arial Black" w:hAnsi="Arial Black" w:eastAsia="Times New Roman"/>
      <w:kern w:val="0"/>
      <w:sz w:val="48"/>
      <w:szCs w:val="48"/>
      <w:lang w:eastAsia="en-US"/>
    </w:rPr>
  </w:style>
  <w:style w:type="paragraph" w:customStyle="1" w:styleId="255">
    <w:name w:val="xl148"/>
    <w:basedOn w:val="1"/>
    <w:qFormat/>
    <w:uiPriority w:val="0"/>
    <w:pPr>
      <w:widowControl/>
      <w:pBdr>
        <w:left w:val="single" w:color="auto" w:sz="4" w:space="0"/>
        <w:bottom w:val="single" w:color="auto" w:sz="4" w:space="0"/>
        <w:right w:val="single" w:color="auto" w:sz="4" w:space="0"/>
      </w:pBdr>
      <w:shd w:val="clear" w:color="auto" w:fill="FFFFFF"/>
      <w:spacing w:before="100" w:beforeAutospacing="1" w:after="100" w:afterAutospacing="1"/>
      <w:jc w:val="left"/>
    </w:pPr>
    <w:rPr>
      <w:rFonts w:eastAsia="宋体"/>
      <w:color w:val="000000"/>
      <w:kern w:val="0"/>
      <w:sz w:val="18"/>
      <w:szCs w:val="18"/>
    </w:rPr>
  </w:style>
  <w:style w:type="paragraph" w:customStyle="1" w:styleId="256">
    <w:name w:val="xl122"/>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color w:val="000000"/>
      <w:kern w:val="0"/>
      <w:sz w:val="18"/>
      <w:szCs w:val="18"/>
    </w:rPr>
  </w:style>
  <w:style w:type="paragraph" w:customStyle="1" w:styleId="257">
    <w:name w:val="xl179"/>
    <w:basedOn w:val="1"/>
    <w:qFormat/>
    <w:uiPriority w:val="0"/>
    <w:pPr>
      <w:widowControl/>
      <w:pBdr>
        <w:top w:val="single" w:color="auto" w:sz="4" w:space="0"/>
        <w:bottom w:val="single" w:color="auto" w:sz="4" w:space="0"/>
        <w:right w:val="single" w:color="auto" w:sz="4" w:space="0"/>
      </w:pBdr>
      <w:shd w:val="clear" w:color="auto" w:fill="D8D8D8"/>
      <w:spacing w:before="100" w:beforeAutospacing="1" w:after="100" w:afterAutospacing="1"/>
      <w:jc w:val="center"/>
    </w:pPr>
    <w:rPr>
      <w:rFonts w:ascii="微软雅黑" w:hAnsi="微软雅黑" w:eastAsia="微软雅黑" w:cs="宋体"/>
      <w:b/>
      <w:bCs/>
      <w:kern w:val="0"/>
      <w:sz w:val="18"/>
      <w:szCs w:val="18"/>
    </w:rPr>
  </w:style>
  <w:style w:type="paragraph" w:customStyle="1" w:styleId="258">
    <w:name w:val="图文(五号左)"/>
    <w:basedOn w:val="1"/>
    <w:qFormat/>
    <w:uiPriority w:val="0"/>
    <w:pPr>
      <w:jc w:val="left"/>
    </w:pPr>
    <w:rPr>
      <w:sz w:val="21"/>
    </w:rPr>
  </w:style>
  <w:style w:type="paragraph" w:customStyle="1" w:styleId="259">
    <w:name w:val="扉页(人员)"/>
    <w:basedOn w:val="1"/>
    <w:qFormat/>
    <w:uiPriority w:val="0"/>
    <w:pPr>
      <w:snapToGrid w:val="0"/>
      <w:spacing w:line="520" w:lineRule="exact"/>
      <w:ind w:left="100" w:leftChars="100"/>
    </w:pPr>
    <w:rPr>
      <w:rFonts w:eastAsia="黑体"/>
      <w:b/>
      <w:sz w:val="32"/>
      <w:szCs w:val="20"/>
    </w:rPr>
  </w:style>
  <w:style w:type="paragraph" w:customStyle="1" w:styleId="260">
    <w:name w:val="xl166"/>
    <w:basedOn w:val="1"/>
    <w:qFormat/>
    <w:uiPriority w:val="0"/>
    <w:pPr>
      <w:widowControl/>
      <w:pBdr>
        <w:left w:val="single" w:color="auto" w:sz="4" w:space="0"/>
        <w:bottom w:val="single" w:color="auto" w:sz="4" w:space="0"/>
        <w:right w:val="single" w:color="auto" w:sz="4" w:space="0"/>
      </w:pBdr>
      <w:shd w:val="clear" w:color="auto" w:fill="FFFFFF"/>
      <w:spacing w:before="100" w:beforeAutospacing="1" w:after="100" w:afterAutospacing="1"/>
      <w:jc w:val="center"/>
    </w:pPr>
    <w:rPr>
      <w:rFonts w:eastAsia="宋体"/>
      <w:kern w:val="0"/>
      <w:sz w:val="18"/>
      <w:szCs w:val="18"/>
    </w:rPr>
  </w:style>
  <w:style w:type="paragraph" w:customStyle="1" w:styleId="261">
    <w:name w:val="Contents"/>
    <w:basedOn w:val="3"/>
    <w:qFormat/>
    <w:uiPriority w:val="0"/>
    <w:pPr>
      <w:keepNext w:val="0"/>
      <w:keepLines w:val="0"/>
      <w:pageBreakBefore/>
      <w:widowControl/>
      <w:pBdr>
        <w:bottom w:val="single" w:color="808080" w:sz="36" w:space="3"/>
      </w:pBdr>
      <w:tabs>
        <w:tab w:val="left" w:pos="432"/>
      </w:tabs>
      <w:snapToGrid/>
      <w:spacing w:before="0" w:line="240" w:lineRule="auto"/>
      <w:jc w:val="left"/>
      <w:outlineLvl w:val="9"/>
    </w:pPr>
    <w:rPr>
      <w:rFonts w:ascii="Arial" w:hAnsi="Arial" w:eastAsia="宋体" w:cs="Arial"/>
      <w:bCs/>
      <w:smallCaps/>
      <w:kern w:val="0"/>
      <w:sz w:val="32"/>
      <w:szCs w:val="32"/>
    </w:rPr>
  </w:style>
  <w:style w:type="paragraph" w:customStyle="1" w:styleId="262">
    <w:name w:val="xl110"/>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eastAsia="宋体"/>
      <w:kern w:val="0"/>
      <w:sz w:val="18"/>
      <w:szCs w:val="18"/>
    </w:rPr>
  </w:style>
  <w:style w:type="paragraph" w:customStyle="1" w:styleId="263">
    <w:name w:val="font10"/>
    <w:basedOn w:val="1"/>
    <w:qFormat/>
    <w:uiPriority w:val="0"/>
    <w:pPr>
      <w:widowControl/>
      <w:spacing w:before="100" w:beforeAutospacing="1" w:after="100" w:afterAutospacing="1"/>
      <w:jc w:val="left"/>
    </w:pPr>
    <w:rPr>
      <w:rFonts w:ascii="宋体" w:hAnsi="宋体" w:eastAsia="宋体" w:cs="宋体"/>
      <w:kern w:val="0"/>
      <w:sz w:val="20"/>
      <w:szCs w:val="20"/>
    </w:rPr>
  </w:style>
  <w:style w:type="paragraph" w:customStyle="1" w:styleId="264">
    <w:name w:val="xl81"/>
    <w:basedOn w:val="1"/>
    <w:qFormat/>
    <w:uiPriority w:val="0"/>
    <w:pPr>
      <w:pBdr>
        <w:top w:val="single" w:color="auto" w:sz="4" w:space="0"/>
        <w:left w:val="single" w:color="auto" w:sz="8" w:space="0"/>
        <w:right w:val="single" w:color="auto" w:sz="4" w:space="0"/>
      </w:pBdr>
      <w:spacing w:before="100" w:beforeAutospacing="1" w:after="100" w:afterAutospacing="1" w:line="360" w:lineRule="auto"/>
    </w:pPr>
    <w:rPr>
      <w:rFonts w:ascii="华文仿宋" w:hAnsi="华文仿宋" w:eastAsia="华文仿宋" w:cs="宋体"/>
      <w:b/>
      <w:bCs/>
      <w:sz w:val="20"/>
      <w:szCs w:val="20"/>
    </w:rPr>
  </w:style>
  <w:style w:type="paragraph" w:customStyle="1" w:styleId="265">
    <w:name w:val="xl111"/>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eastAsia="宋体"/>
      <w:color w:val="9C6500"/>
      <w:kern w:val="0"/>
      <w:sz w:val="18"/>
      <w:szCs w:val="18"/>
    </w:rPr>
  </w:style>
  <w:style w:type="paragraph" w:customStyle="1" w:styleId="266">
    <w:name w:val="xl80"/>
    <w:basedOn w:val="1"/>
    <w:qFormat/>
    <w:uiPriority w:val="0"/>
    <w:pPr>
      <w:pBdr>
        <w:top w:val="single" w:color="auto" w:sz="4" w:space="0"/>
        <w:left w:val="single" w:color="auto" w:sz="4" w:space="0"/>
        <w:bottom w:val="single" w:color="auto" w:sz="8" w:space="0"/>
        <w:right w:val="single" w:color="auto" w:sz="4" w:space="0"/>
      </w:pBdr>
      <w:shd w:val="clear" w:color="auto" w:fill="FFFFFF"/>
      <w:spacing w:before="100" w:beforeAutospacing="1" w:after="100" w:afterAutospacing="1" w:line="360" w:lineRule="auto"/>
      <w:jc w:val="center"/>
    </w:pPr>
    <w:rPr>
      <w:rFonts w:ascii="宋体" w:hAnsi="宋体" w:eastAsia="宋体" w:cs="宋体"/>
      <w:sz w:val="20"/>
      <w:szCs w:val="20"/>
    </w:rPr>
  </w:style>
  <w:style w:type="paragraph" w:customStyle="1" w:styleId="267">
    <w:name w:val="xl72"/>
    <w:basedOn w:val="1"/>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line="360" w:lineRule="auto"/>
    </w:pPr>
    <w:rPr>
      <w:rFonts w:ascii="华文仿宋" w:hAnsi="华文仿宋" w:eastAsia="华文仿宋" w:cs="宋体"/>
      <w:b/>
      <w:bCs/>
      <w:sz w:val="20"/>
      <w:szCs w:val="20"/>
    </w:rPr>
  </w:style>
  <w:style w:type="paragraph" w:customStyle="1" w:styleId="268">
    <w:name w:val="图文(五号右)"/>
    <w:basedOn w:val="1"/>
    <w:qFormat/>
    <w:uiPriority w:val="0"/>
    <w:pPr>
      <w:jc w:val="right"/>
    </w:pPr>
    <w:rPr>
      <w:sz w:val="21"/>
    </w:rPr>
  </w:style>
  <w:style w:type="paragraph" w:customStyle="1" w:styleId="269">
    <w:name w:val="目录(标题)"/>
    <w:basedOn w:val="1"/>
    <w:qFormat/>
    <w:uiPriority w:val="0"/>
    <w:pPr>
      <w:snapToGrid w:val="0"/>
      <w:jc w:val="center"/>
    </w:pPr>
    <w:rPr>
      <w:rFonts w:eastAsia="黑体"/>
      <w:b/>
      <w:sz w:val="44"/>
      <w:szCs w:val="20"/>
    </w:rPr>
  </w:style>
  <w:style w:type="paragraph" w:customStyle="1" w:styleId="270">
    <w:name w:val="xl123"/>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pPr>
    <w:rPr>
      <w:rFonts w:eastAsia="宋体"/>
      <w:kern w:val="0"/>
      <w:sz w:val="18"/>
      <w:szCs w:val="18"/>
    </w:rPr>
  </w:style>
  <w:style w:type="paragraph" w:customStyle="1" w:styleId="271">
    <w:name w:val="编号列表"/>
    <w:basedOn w:val="1"/>
    <w:qFormat/>
    <w:uiPriority w:val="0"/>
    <w:pPr>
      <w:autoSpaceDE w:val="0"/>
      <w:autoSpaceDN w:val="0"/>
      <w:adjustRightInd w:val="0"/>
      <w:ind w:left="360" w:hanging="360"/>
      <w:jc w:val="left"/>
    </w:pPr>
    <w:rPr>
      <w:rFonts w:eastAsia="Times New Roman"/>
      <w:kern w:val="0"/>
      <w:sz w:val="24"/>
      <w:lang w:eastAsia="en-US"/>
    </w:rPr>
  </w:style>
  <w:style w:type="paragraph" w:customStyle="1" w:styleId="272">
    <w:name w:val="xl112"/>
    <w:basedOn w:val="1"/>
    <w:qFormat/>
    <w:uiPriority w:val="0"/>
    <w:pPr>
      <w:widowControl/>
      <w:pBdr>
        <w:top w:val="single" w:color="auto" w:sz="4" w:space="0"/>
        <w:left w:val="single" w:color="auto" w:sz="4" w:space="0"/>
        <w:bottom w:val="single" w:color="auto" w:sz="4" w:space="0"/>
        <w:right w:val="single" w:color="auto" w:sz="4" w:space="0"/>
      </w:pBdr>
      <w:shd w:val="clear" w:color="auto" w:fill="FFEB9C"/>
      <w:spacing w:before="100" w:beforeAutospacing="1" w:after="100" w:afterAutospacing="1"/>
      <w:jc w:val="left"/>
    </w:pPr>
    <w:rPr>
      <w:rFonts w:eastAsia="宋体"/>
      <w:color w:val="9C6500"/>
      <w:kern w:val="0"/>
      <w:sz w:val="18"/>
      <w:szCs w:val="18"/>
    </w:rPr>
  </w:style>
  <w:style w:type="paragraph" w:customStyle="1" w:styleId="273">
    <w:name w:val="xl118"/>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Dialog" w:hAnsi="Dialog" w:eastAsia="宋体" w:cs="宋体"/>
      <w:color w:val="000000"/>
      <w:kern w:val="0"/>
      <w:sz w:val="24"/>
    </w:rPr>
  </w:style>
  <w:style w:type="paragraph" w:customStyle="1" w:styleId="274">
    <w:name w:val="xl75"/>
    <w:basedOn w:val="1"/>
    <w:qFormat/>
    <w:uiPriority w:val="0"/>
    <w:pPr>
      <w:pBdr>
        <w:top w:val="single" w:color="auto" w:sz="4" w:space="0"/>
        <w:left w:val="single" w:color="auto" w:sz="8" w:space="0"/>
        <w:bottom w:val="single" w:color="auto" w:sz="4" w:space="0"/>
        <w:right w:val="single" w:color="auto" w:sz="4" w:space="0"/>
      </w:pBdr>
      <w:shd w:val="clear" w:color="auto" w:fill="FFFFFF"/>
      <w:spacing w:before="100" w:beforeAutospacing="1" w:after="100" w:afterAutospacing="1" w:line="360" w:lineRule="auto"/>
    </w:pPr>
    <w:rPr>
      <w:rFonts w:ascii="华文仿宋" w:hAnsi="华文仿宋" w:eastAsia="华文仿宋" w:cs="宋体"/>
      <w:b/>
      <w:bCs/>
      <w:sz w:val="20"/>
      <w:szCs w:val="20"/>
    </w:rPr>
  </w:style>
  <w:style w:type="paragraph" w:customStyle="1" w:styleId="275">
    <w:name w:val="font11"/>
    <w:basedOn w:val="1"/>
    <w:qFormat/>
    <w:uiPriority w:val="0"/>
    <w:pPr>
      <w:widowControl/>
      <w:spacing w:before="100" w:beforeAutospacing="1" w:after="100" w:afterAutospacing="1"/>
      <w:jc w:val="left"/>
    </w:pPr>
    <w:rPr>
      <w:rFonts w:ascii="宋体" w:hAnsi="宋体" w:eastAsia="宋体" w:cs="宋体"/>
      <w:color w:val="313131"/>
      <w:kern w:val="0"/>
      <w:sz w:val="18"/>
      <w:szCs w:val="18"/>
    </w:rPr>
  </w:style>
  <w:style w:type="paragraph" w:customStyle="1" w:styleId="276">
    <w:name w:val="首行缩进"/>
    <w:basedOn w:val="1"/>
    <w:qFormat/>
    <w:uiPriority w:val="0"/>
    <w:pPr>
      <w:autoSpaceDE w:val="0"/>
      <w:autoSpaceDN w:val="0"/>
      <w:adjustRightInd w:val="0"/>
      <w:ind w:firstLine="720"/>
      <w:jc w:val="left"/>
    </w:pPr>
    <w:rPr>
      <w:rFonts w:eastAsia="Times New Roman"/>
      <w:kern w:val="0"/>
      <w:sz w:val="24"/>
      <w:lang w:eastAsia="en-US"/>
    </w:rPr>
  </w:style>
  <w:style w:type="paragraph" w:customStyle="1" w:styleId="277">
    <w:name w:val="xl144"/>
    <w:basedOn w:val="1"/>
    <w:qFormat/>
    <w:uiPriority w:val="0"/>
    <w:pPr>
      <w:widowControl/>
      <w:pBdr>
        <w:left w:val="single" w:color="auto" w:sz="4" w:space="0"/>
        <w:bottom w:val="single" w:color="auto" w:sz="4" w:space="0"/>
        <w:right w:val="single" w:color="auto" w:sz="4" w:space="0"/>
      </w:pBdr>
      <w:shd w:val="clear" w:color="auto" w:fill="FFFFFF"/>
      <w:spacing w:before="100" w:beforeAutospacing="1" w:after="100" w:afterAutospacing="1"/>
      <w:jc w:val="left"/>
    </w:pPr>
    <w:rPr>
      <w:rFonts w:eastAsia="宋体"/>
      <w:color w:val="000000"/>
      <w:kern w:val="0"/>
      <w:sz w:val="18"/>
      <w:szCs w:val="18"/>
    </w:rPr>
  </w:style>
  <w:style w:type="paragraph" w:customStyle="1" w:styleId="278">
    <w:name w:val="xl79"/>
    <w:basedOn w:val="1"/>
    <w:qFormat/>
    <w:uiPriority w:val="0"/>
    <w:pPr>
      <w:pBdr>
        <w:top w:val="single" w:color="auto" w:sz="4" w:space="0"/>
        <w:left w:val="single" w:color="auto" w:sz="4" w:space="0"/>
        <w:bottom w:val="single" w:color="auto" w:sz="8" w:space="0"/>
        <w:right w:val="single" w:color="auto" w:sz="8" w:space="0"/>
      </w:pBdr>
      <w:shd w:val="clear" w:color="auto" w:fill="FFFFFF"/>
      <w:spacing w:before="100" w:beforeAutospacing="1" w:after="100" w:afterAutospacing="1" w:line="360" w:lineRule="auto"/>
      <w:jc w:val="center"/>
    </w:pPr>
    <w:rPr>
      <w:rFonts w:ascii="华文仿宋" w:hAnsi="华文仿宋" w:eastAsia="华文仿宋" w:cs="宋体"/>
      <w:b/>
      <w:bCs/>
      <w:sz w:val="20"/>
      <w:szCs w:val="20"/>
    </w:rPr>
  </w:style>
  <w:style w:type="paragraph" w:customStyle="1" w:styleId="279">
    <w:name w:val="xl159"/>
    <w:basedOn w:val="1"/>
    <w:qFormat/>
    <w:uiPriority w:val="0"/>
    <w:pPr>
      <w:widowControl/>
      <w:pBdr>
        <w:left w:val="single" w:color="auto" w:sz="4" w:space="0"/>
        <w:right w:val="single" w:color="auto" w:sz="4" w:space="0"/>
      </w:pBdr>
      <w:shd w:val="clear" w:color="auto" w:fill="FFFFFF"/>
      <w:spacing w:before="100" w:beforeAutospacing="1" w:after="100" w:afterAutospacing="1"/>
      <w:jc w:val="left"/>
    </w:pPr>
    <w:rPr>
      <w:rFonts w:eastAsia="宋体"/>
      <w:kern w:val="0"/>
      <w:sz w:val="18"/>
      <w:szCs w:val="18"/>
    </w:rPr>
  </w:style>
  <w:style w:type="paragraph" w:customStyle="1" w:styleId="280">
    <w:name w:val="xl77"/>
    <w:basedOn w:val="1"/>
    <w:qFormat/>
    <w:uiPriority w:val="0"/>
    <w:pPr>
      <w:pBdr>
        <w:top w:val="single" w:color="auto" w:sz="4" w:space="0"/>
        <w:left w:val="single" w:color="auto" w:sz="4" w:space="0"/>
        <w:bottom w:val="single" w:color="auto" w:sz="8" w:space="0"/>
        <w:right w:val="single" w:color="auto" w:sz="4" w:space="0"/>
      </w:pBdr>
      <w:shd w:val="clear" w:color="auto" w:fill="FFFFFF"/>
      <w:spacing w:before="100" w:beforeAutospacing="1" w:after="100" w:afterAutospacing="1" w:line="360" w:lineRule="auto"/>
    </w:pPr>
    <w:rPr>
      <w:rFonts w:ascii="华文仿宋" w:hAnsi="华文仿宋" w:eastAsia="华文仿宋" w:cs="宋体"/>
      <w:b/>
      <w:bCs/>
      <w:sz w:val="20"/>
      <w:szCs w:val="20"/>
    </w:rPr>
  </w:style>
  <w:style w:type="paragraph" w:customStyle="1" w:styleId="281">
    <w:name w:val="项目符号 2"/>
    <w:basedOn w:val="1"/>
    <w:qFormat/>
    <w:uiPriority w:val="0"/>
    <w:pPr>
      <w:autoSpaceDE w:val="0"/>
      <w:autoSpaceDN w:val="0"/>
      <w:adjustRightInd w:val="0"/>
      <w:ind w:left="360" w:hanging="360"/>
      <w:jc w:val="left"/>
    </w:pPr>
    <w:rPr>
      <w:rFonts w:eastAsia="Times New Roman"/>
      <w:kern w:val="0"/>
      <w:sz w:val="24"/>
      <w:lang w:eastAsia="en-US"/>
    </w:rPr>
  </w:style>
  <w:style w:type="paragraph" w:customStyle="1" w:styleId="282">
    <w:name w:val="xl114"/>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eastAsia="宋体"/>
      <w:color w:val="9C0006"/>
      <w:kern w:val="0"/>
      <w:sz w:val="18"/>
      <w:szCs w:val="18"/>
    </w:rPr>
  </w:style>
  <w:style w:type="paragraph" w:customStyle="1" w:styleId="283">
    <w:name w:val="font18"/>
    <w:basedOn w:val="1"/>
    <w:qFormat/>
    <w:uiPriority w:val="0"/>
    <w:pPr>
      <w:widowControl/>
      <w:spacing w:before="100" w:beforeAutospacing="1" w:after="100" w:afterAutospacing="1"/>
      <w:jc w:val="left"/>
    </w:pPr>
    <w:rPr>
      <w:rFonts w:eastAsia="宋体"/>
      <w:color w:val="FF0000"/>
      <w:kern w:val="0"/>
      <w:sz w:val="18"/>
      <w:szCs w:val="18"/>
    </w:rPr>
  </w:style>
  <w:style w:type="paragraph" w:customStyle="1" w:styleId="284">
    <w:name w:val="xl140"/>
    <w:basedOn w:val="1"/>
    <w:qFormat/>
    <w:uiPriority w:val="0"/>
    <w:pPr>
      <w:widowControl/>
      <w:pBdr>
        <w:left w:val="single" w:color="auto" w:sz="4" w:space="0"/>
        <w:right w:val="single" w:color="auto" w:sz="4" w:space="0"/>
      </w:pBdr>
      <w:shd w:val="clear" w:color="auto" w:fill="FFFFFF"/>
      <w:spacing w:before="100" w:beforeAutospacing="1" w:after="100" w:afterAutospacing="1"/>
      <w:jc w:val="center"/>
    </w:pPr>
    <w:rPr>
      <w:rFonts w:eastAsia="宋体"/>
      <w:kern w:val="0"/>
      <w:sz w:val="18"/>
      <w:szCs w:val="18"/>
    </w:rPr>
  </w:style>
  <w:style w:type="paragraph" w:customStyle="1" w:styleId="285">
    <w:name w:val="项目符号 1"/>
    <w:basedOn w:val="1"/>
    <w:qFormat/>
    <w:uiPriority w:val="0"/>
    <w:pPr>
      <w:autoSpaceDE w:val="0"/>
      <w:autoSpaceDN w:val="0"/>
      <w:adjustRightInd w:val="0"/>
      <w:ind w:left="360" w:hanging="360"/>
      <w:jc w:val="left"/>
    </w:pPr>
    <w:rPr>
      <w:rFonts w:eastAsia="Times New Roman"/>
      <w:kern w:val="0"/>
      <w:sz w:val="24"/>
      <w:lang w:eastAsia="en-US"/>
    </w:rPr>
  </w:style>
  <w:style w:type="paragraph" w:customStyle="1" w:styleId="286">
    <w:name w:val="xl146"/>
    <w:basedOn w:val="1"/>
    <w:qFormat/>
    <w:uiPriority w:val="0"/>
    <w:pPr>
      <w:widowControl/>
      <w:pBdr>
        <w:top w:val="single" w:color="auto" w:sz="4" w:space="0"/>
        <w:left w:val="single" w:color="auto" w:sz="4" w:space="0"/>
        <w:right w:val="single" w:color="auto" w:sz="4" w:space="0"/>
      </w:pBdr>
      <w:shd w:val="clear" w:color="auto" w:fill="FFFFFF"/>
      <w:spacing w:before="100" w:beforeAutospacing="1" w:after="100" w:afterAutospacing="1"/>
      <w:jc w:val="left"/>
    </w:pPr>
    <w:rPr>
      <w:rFonts w:eastAsia="宋体"/>
      <w:color w:val="000000"/>
      <w:kern w:val="0"/>
      <w:sz w:val="18"/>
      <w:szCs w:val="18"/>
    </w:rPr>
  </w:style>
  <w:style w:type="paragraph" w:customStyle="1" w:styleId="287">
    <w:name w:val="xl76"/>
    <w:basedOn w:val="1"/>
    <w:qFormat/>
    <w:uiPriority w:val="0"/>
    <w:pPr>
      <w:pBdr>
        <w:top w:val="single" w:color="auto" w:sz="4" w:space="0"/>
        <w:left w:val="single" w:color="auto" w:sz="8" w:space="0"/>
        <w:bottom w:val="single" w:color="auto" w:sz="8" w:space="0"/>
        <w:right w:val="single" w:color="auto" w:sz="4" w:space="0"/>
      </w:pBdr>
      <w:shd w:val="clear" w:color="auto" w:fill="FFFFFF"/>
      <w:spacing w:before="100" w:beforeAutospacing="1" w:after="100" w:afterAutospacing="1" w:line="360" w:lineRule="auto"/>
    </w:pPr>
    <w:rPr>
      <w:rFonts w:ascii="华文仿宋" w:hAnsi="华文仿宋" w:eastAsia="华文仿宋" w:cs="宋体"/>
      <w:b/>
      <w:bCs/>
      <w:sz w:val="20"/>
      <w:szCs w:val="20"/>
    </w:rPr>
  </w:style>
  <w:style w:type="paragraph" w:customStyle="1" w:styleId="288">
    <w:name w:val="font20"/>
    <w:basedOn w:val="1"/>
    <w:qFormat/>
    <w:uiPriority w:val="0"/>
    <w:pPr>
      <w:widowControl/>
      <w:spacing w:before="100" w:beforeAutospacing="1" w:after="100" w:afterAutospacing="1"/>
      <w:jc w:val="left"/>
    </w:pPr>
    <w:rPr>
      <w:rFonts w:ascii="宋体" w:hAnsi="宋体" w:eastAsia="宋体" w:cs="宋体"/>
      <w:color w:val="9C6500"/>
      <w:kern w:val="0"/>
      <w:sz w:val="18"/>
      <w:szCs w:val="18"/>
    </w:rPr>
  </w:style>
  <w:style w:type="paragraph" w:customStyle="1" w:styleId="289">
    <w:name w:val="单行主体文本"/>
    <w:basedOn w:val="1"/>
    <w:qFormat/>
    <w:uiPriority w:val="0"/>
    <w:pPr>
      <w:autoSpaceDE w:val="0"/>
      <w:autoSpaceDN w:val="0"/>
      <w:adjustRightInd w:val="0"/>
      <w:jc w:val="left"/>
    </w:pPr>
    <w:rPr>
      <w:rFonts w:eastAsia="Times New Roman"/>
      <w:kern w:val="0"/>
      <w:sz w:val="24"/>
      <w:lang w:eastAsia="en-US"/>
    </w:rPr>
  </w:style>
  <w:style w:type="paragraph" w:customStyle="1" w:styleId="290">
    <w:name w:val="xl116"/>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Dialog" w:hAnsi="Dialog" w:eastAsia="宋体" w:cs="宋体"/>
      <w:color w:val="000000"/>
      <w:kern w:val="0"/>
      <w:sz w:val="24"/>
    </w:rPr>
  </w:style>
  <w:style w:type="paragraph" w:customStyle="1" w:styleId="291">
    <w:name w:val="xl124"/>
    <w:basedOn w:val="1"/>
    <w:qFormat/>
    <w:uiPriority w:val="0"/>
    <w:pPr>
      <w:widowControl/>
      <w:pBdr>
        <w:top w:val="single" w:color="auto" w:sz="4" w:space="0"/>
        <w:bottom w:val="single" w:color="auto" w:sz="4" w:space="0"/>
      </w:pBdr>
      <w:spacing w:before="100" w:beforeAutospacing="1" w:after="100" w:afterAutospacing="1"/>
      <w:jc w:val="center"/>
    </w:pPr>
    <w:rPr>
      <w:rFonts w:eastAsia="宋体"/>
      <w:kern w:val="0"/>
      <w:sz w:val="18"/>
      <w:szCs w:val="18"/>
    </w:rPr>
  </w:style>
  <w:style w:type="paragraph" w:customStyle="1" w:styleId="292">
    <w:name w:val="Xie表头"/>
    <w:basedOn w:val="293"/>
    <w:qFormat/>
    <w:uiPriority w:val="0"/>
    <w:pPr>
      <w:spacing w:before="60" w:after="60"/>
    </w:pPr>
    <w:rPr>
      <w:rFonts w:eastAsia="黑体"/>
    </w:rPr>
  </w:style>
  <w:style w:type="paragraph" w:customStyle="1" w:styleId="293">
    <w:name w:val="Xie图文中"/>
    <w:qFormat/>
    <w:uiPriority w:val="0"/>
    <w:pPr>
      <w:widowControl w:val="0"/>
      <w:adjustRightInd w:val="0"/>
      <w:snapToGrid w:val="0"/>
      <w:spacing w:before="40" w:after="40"/>
      <w:jc w:val="center"/>
    </w:pPr>
    <w:rPr>
      <w:rFonts w:ascii="Times New Roman" w:hAnsi="Times New Roman" w:eastAsia="仿宋_GB2312" w:cs="Times New Roman"/>
      <w:snapToGrid w:val="0"/>
      <w:sz w:val="24"/>
      <w:szCs w:val="24"/>
      <w:lang w:val="en-US" w:eastAsia="zh-CN" w:bidi="ar-SA"/>
    </w:rPr>
  </w:style>
  <w:style w:type="paragraph" w:customStyle="1" w:styleId="294">
    <w:name w:val="xl94"/>
    <w:basedOn w:val="1"/>
    <w:qFormat/>
    <w:uiPriority w:val="0"/>
    <w:pPr>
      <w:pBdr>
        <w:top w:val="single" w:color="auto" w:sz="4" w:space="0"/>
        <w:left w:val="single" w:color="auto" w:sz="4" w:space="0"/>
        <w:bottom w:val="single" w:color="auto" w:sz="8" w:space="0"/>
        <w:right w:val="single" w:color="auto" w:sz="4" w:space="0"/>
      </w:pBdr>
      <w:spacing w:before="100" w:beforeAutospacing="1" w:after="100" w:afterAutospacing="1" w:line="360" w:lineRule="auto"/>
      <w:jc w:val="center"/>
    </w:pPr>
    <w:rPr>
      <w:rFonts w:ascii="宋体" w:hAnsi="宋体" w:eastAsia="宋体" w:cs="宋体"/>
      <w:sz w:val="20"/>
      <w:szCs w:val="20"/>
    </w:rPr>
  </w:style>
  <w:style w:type="paragraph" w:customStyle="1" w:styleId="295">
    <w:name w:val="缺省文本"/>
    <w:basedOn w:val="1"/>
    <w:qFormat/>
    <w:uiPriority w:val="0"/>
    <w:pPr>
      <w:autoSpaceDE w:val="0"/>
      <w:autoSpaceDN w:val="0"/>
      <w:adjustRightInd w:val="0"/>
      <w:jc w:val="left"/>
    </w:pPr>
    <w:rPr>
      <w:rFonts w:eastAsia="Times New Roman"/>
      <w:kern w:val="0"/>
      <w:sz w:val="24"/>
      <w:lang w:eastAsia="en-US"/>
    </w:rPr>
  </w:style>
  <w:style w:type="paragraph" w:customStyle="1" w:styleId="296">
    <w:name w:val="xl150"/>
    <w:basedOn w:val="1"/>
    <w:qFormat/>
    <w:uiPriority w:val="0"/>
    <w:pPr>
      <w:widowControl/>
      <w:pBdr>
        <w:top w:val="single" w:color="auto" w:sz="4" w:space="0"/>
        <w:left w:val="single" w:color="auto" w:sz="4" w:space="0"/>
        <w:right w:val="single" w:color="auto" w:sz="4" w:space="0"/>
      </w:pBdr>
      <w:shd w:val="clear" w:color="auto" w:fill="FFFFFF"/>
      <w:spacing w:before="100" w:beforeAutospacing="1" w:after="100" w:afterAutospacing="1"/>
      <w:jc w:val="left"/>
    </w:pPr>
    <w:rPr>
      <w:rFonts w:eastAsia="宋体"/>
      <w:color w:val="000000"/>
      <w:kern w:val="0"/>
      <w:sz w:val="18"/>
      <w:szCs w:val="18"/>
    </w:rPr>
  </w:style>
  <w:style w:type="paragraph" w:customStyle="1" w:styleId="297">
    <w:name w:val="xl78"/>
    <w:basedOn w:val="1"/>
    <w:qFormat/>
    <w:uiPriority w:val="0"/>
    <w:pPr>
      <w:pBdr>
        <w:top w:val="single" w:color="auto" w:sz="4" w:space="0"/>
        <w:left w:val="single" w:color="auto" w:sz="4" w:space="0"/>
        <w:bottom w:val="single" w:color="auto" w:sz="8" w:space="0"/>
        <w:right w:val="single" w:color="auto" w:sz="4" w:space="0"/>
      </w:pBdr>
      <w:shd w:val="clear" w:color="auto" w:fill="FFFFFF"/>
      <w:spacing w:before="100" w:beforeAutospacing="1" w:after="100" w:afterAutospacing="1" w:line="360" w:lineRule="auto"/>
      <w:jc w:val="center"/>
    </w:pPr>
    <w:rPr>
      <w:rFonts w:ascii="华文仿宋" w:hAnsi="华文仿宋" w:eastAsia="华文仿宋" w:cs="宋体"/>
      <w:b/>
      <w:bCs/>
      <w:sz w:val="20"/>
      <w:szCs w:val="20"/>
    </w:rPr>
  </w:style>
  <w:style w:type="paragraph" w:customStyle="1" w:styleId="298">
    <w:name w:val="国科项目表格正文"/>
    <w:basedOn w:val="1"/>
    <w:qFormat/>
    <w:uiPriority w:val="0"/>
    <w:pPr>
      <w:jc w:val="left"/>
    </w:pPr>
    <w:rPr>
      <w:rFonts w:ascii="Courier New" w:hAnsi="Courier New" w:eastAsia="宋体" w:cs="Courier New"/>
      <w:kern w:val="0"/>
      <w:sz w:val="21"/>
      <w:szCs w:val="21"/>
    </w:rPr>
  </w:style>
  <w:style w:type="paragraph" w:customStyle="1" w:styleId="299">
    <w:name w:val="xl102"/>
    <w:basedOn w:val="1"/>
    <w:qFormat/>
    <w:uiPriority w:val="0"/>
    <w:pPr>
      <w:pBdr>
        <w:top w:val="single" w:color="auto" w:sz="8" w:space="0"/>
        <w:left w:val="single" w:color="auto" w:sz="8" w:space="0"/>
        <w:bottom w:val="single" w:color="auto" w:sz="4" w:space="0"/>
      </w:pBdr>
      <w:shd w:val="clear" w:color="auto" w:fill="C0C0C0"/>
      <w:spacing w:before="100" w:beforeAutospacing="1" w:after="100" w:afterAutospacing="1" w:line="360" w:lineRule="auto"/>
    </w:pPr>
    <w:rPr>
      <w:rFonts w:ascii="华文仿宋" w:hAnsi="华文仿宋" w:eastAsia="华文仿宋" w:cs="宋体"/>
      <w:b/>
      <w:bCs/>
      <w:sz w:val="20"/>
      <w:szCs w:val="20"/>
    </w:rPr>
  </w:style>
  <w:style w:type="paragraph" w:customStyle="1" w:styleId="300">
    <w:name w:val="封面文档标题"/>
    <w:basedOn w:val="1"/>
    <w:qFormat/>
    <w:uiPriority w:val="0"/>
    <w:pPr>
      <w:autoSpaceDE w:val="0"/>
      <w:autoSpaceDN w:val="0"/>
      <w:adjustRightInd w:val="0"/>
      <w:spacing w:line="360" w:lineRule="auto"/>
      <w:jc w:val="center"/>
    </w:pPr>
    <w:rPr>
      <w:rFonts w:ascii="Arial" w:hAnsi="Arial" w:eastAsia="黑体"/>
      <w:bCs/>
      <w:kern w:val="0"/>
      <w:sz w:val="44"/>
      <w:szCs w:val="44"/>
    </w:rPr>
  </w:style>
  <w:style w:type="paragraph" w:customStyle="1" w:styleId="301">
    <w:name w:val="xl11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4"/>
    </w:rPr>
  </w:style>
  <w:style w:type="paragraph" w:customStyle="1" w:styleId="302">
    <w:name w:val="xl155"/>
    <w:basedOn w:val="1"/>
    <w:qFormat/>
    <w:uiPriority w:val="0"/>
    <w:pPr>
      <w:widowControl/>
      <w:pBdr>
        <w:left w:val="single" w:color="auto" w:sz="4" w:space="0"/>
        <w:bottom w:val="single" w:color="auto" w:sz="4" w:space="0"/>
        <w:right w:val="single" w:color="auto" w:sz="4" w:space="0"/>
      </w:pBdr>
      <w:shd w:val="clear" w:color="auto" w:fill="FFFFFF"/>
      <w:spacing w:before="100" w:beforeAutospacing="1" w:after="100" w:afterAutospacing="1"/>
      <w:jc w:val="left"/>
    </w:pPr>
    <w:rPr>
      <w:rFonts w:eastAsia="宋体"/>
      <w:kern w:val="0"/>
      <w:sz w:val="18"/>
      <w:szCs w:val="18"/>
    </w:rPr>
  </w:style>
  <w:style w:type="paragraph" w:customStyle="1" w:styleId="303">
    <w:name w:val="1st Level Bulleted"/>
    <w:basedOn w:val="1"/>
    <w:qFormat/>
    <w:uiPriority w:val="0"/>
    <w:pPr>
      <w:widowControl/>
      <w:tabs>
        <w:tab w:val="left" w:pos="1080"/>
      </w:tabs>
      <w:spacing w:before="60"/>
      <w:ind w:left="1080" w:hanging="360"/>
    </w:pPr>
    <w:rPr>
      <w:rFonts w:ascii="Tahoma" w:hAnsi="Tahoma" w:eastAsia="宋体" w:cs="Tahoma"/>
      <w:kern w:val="0"/>
      <w:sz w:val="24"/>
    </w:rPr>
  </w:style>
  <w:style w:type="paragraph" w:customStyle="1" w:styleId="304">
    <w:name w:val="xl151"/>
    <w:basedOn w:val="1"/>
    <w:qFormat/>
    <w:uiPriority w:val="0"/>
    <w:pPr>
      <w:widowControl/>
      <w:pBdr>
        <w:left w:val="single" w:color="auto" w:sz="4" w:space="0"/>
        <w:right w:val="single" w:color="auto" w:sz="4" w:space="0"/>
      </w:pBdr>
      <w:shd w:val="clear" w:color="auto" w:fill="FFFFFF"/>
      <w:spacing w:before="100" w:beforeAutospacing="1" w:after="100" w:afterAutospacing="1"/>
      <w:jc w:val="left"/>
    </w:pPr>
    <w:rPr>
      <w:rFonts w:eastAsia="宋体"/>
      <w:color w:val="000000"/>
      <w:kern w:val="0"/>
      <w:sz w:val="18"/>
      <w:szCs w:val="18"/>
    </w:rPr>
  </w:style>
  <w:style w:type="paragraph" w:customStyle="1" w:styleId="305">
    <w:name w:val="默认段落字体 Para Char Char Char Char Char Char Char"/>
    <w:basedOn w:val="20"/>
    <w:qFormat/>
    <w:uiPriority w:val="0"/>
    <w:pPr>
      <w:spacing w:beforeLines="100" w:afterLines="100" w:line="360" w:lineRule="auto"/>
    </w:pPr>
    <w:rPr>
      <w:rFonts w:ascii="Tahoma" w:hAnsi="Tahoma" w:eastAsia="宋体"/>
      <w:sz w:val="24"/>
    </w:rPr>
  </w:style>
  <w:style w:type="paragraph" w:customStyle="1" w:styleId="306">
    <w:name w:val="font12"/>
    <w:basedOn w:val="1"/>
    <w:qFormat/>
    <w:uiPriority w:val="0"/>
    <w:pPr>
      <w:widowControl/>
      <w:spacing w:before="100" w:beforeAutospacing="1" w:after="100" w:afterAutospacing="1"/>
      <w:jc w:val="left"/>
    </w:pPr>
    <w:rPr>
      <w:rFonts w:ascii="宋体" w:hAnsi="宋体" w:eastAsia="宋体" w:cs="宋体"/>
      <w:color w:val="000000"/>
      <w:kern w:val="0"/>
      <w:sz w:val="18"/>
      <w:szCs w:val="18"/>
    </w:rPr>
  </w:style>
  <w:style w:type="paragraph" w:customStyle="1" w:styleId="307">
    <w:name w:val="xl128"/>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eastAsia="宋体"/>
      <w:kern w:val="0"/>
      <w:sz w:val="18"/>
      <w:szCs w:val="18"/>
    </w:rPr>
  </w:style>
  <w:style w:type="paragraph" w:customStyle="1" w:styleId="308">
    <w:name w:val="xl48"/>
    <w:basedOn w:val="1"/>
    <w:qFormat/>
    <w:uiPriority w:val="0"/>
    <w:pPr>
      <w:widowControl/>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center"/>
      <w:textAlignment w:val="top"/>
    </w:pPr>
    <w:rPr>
      <w:rFonts w:ascii="Arial Unicode MS" w:hAnsi="Arial Unicode MS" w:eastAsia="Arial Unicode MS" w:cs="Arial Unicode MS"/>
      <w:kern w:val="0"/>
      <w:sz w:val="24"/>
    </w:rPr>
  </w:style>
  <w:style w:type="paragraph" w:customStyle="1" w:styleId="309">
    <w:name w:val="xl86"/>
    <w:basedOn w:val="1"/>
    <w:qFormat/>
    <w:uiPriority w:val="0"/>
    <w:pPr>
      <w:spacing w:before="100" w:beforeAutospacing="1" w:after="100" w:afterAutospacing="1" w:line="360" w:lineRule="auto"/>
      <w:jc w:val="center"/>
    </w:pPr>
    <w:rPr>
      <w:rFonts w:ascii="宋体" w:hAnsi="宋体" w:eastAsia="宋体" w:cs="宋体"/>
      <w:sz w:val="20"/>
      <w:szCs w:val="20"/>
    </w:rPr>
  </w:style>
  <w:style w:type="paragraph" w:customStyle="1" w:styleId="310">
    <w:name w:val="xl149"/>
    <w:basedOn w:val="1"/>
    <w:qFormat/>
    <w:uiPriority w:val="0"/>
    <w:pPr>
      <w:widowControl/>
      <w:pBdr>
        <w:left w:val="single" w:color="auto" w:sz="4" w:space="0"/>
        <w:right w:val="single" w:color="auto" w:sz="4" w:space="0"/>
      </w:pBdr>
      <w:shd w:val="clear" w:color="auto" w:fill="FFFFFF"/>
      <w:spacing w:before="100" w:beforeAutospacing="1" w:after="100" w:afterAutospacing="1"/>
      <w:jc w:val="left"/>
    </w:pPr>
    <w:rPr>
      <w:rFonts w:eastAsia="宋体"/>
      <w:color w:val="000000"/>
      <w:kern w:val="0"/>
      <w:sz w:val="18"/>
      <w:szCs w:val="18"/>
    </w:rPr>
  </w:style>
  <w:style w:type="paragraph" w:customStyle="1" w:styleId="311">
    <w:name w:val="xl29"/>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pPr>
    <w:rPr>
      <w:rFonts w:ascii="仿宋_GB2312" w:hAnsi="宋体" w:cs="宋体"/>
      <w:b/>
      <w:bCs/>
      <w:color w:val="FF0000"/>
      <w:kern w:val="0"/>
      <w:sz w:val="20"/>
      <w:szCs w:val="20"/>
    </w:rPr>
  </w:style>
  <w:style w:type="paragraph" w:customStyle="1" w:styleId="312">
    <w:name w:val="xl36"/>
    <w:basedOn w:val="1"/>
    <w:qFormat/>
    <w:uiPriority w:val="0"/>
    <w:pPr>
      <w:widowControl/>
      <w:pBdr>
        <w:top w:val="single" w:color="auto" w:sz="4" w:space="0"/>
        <w:left w:val="single" w:color="auto" w:sz="4" w:space="0"/>
        <w:bottom w:val="single" w:color="auto" w:sz="4" w:space="0"/>
        <w:right w:val="single" w:color="auto" w:sz="4" w:space="0"/>
      </w:pBdr>
      <w:shd w:val="clear" w:color="auto" w:fill="CCCCFF"/>
      <w:spacing w:before="100" w:beforeAutospacing="1" w:after="100" w:afterAutospacing="1"/>
      <w:jc w:val="center"/>
    </w:pPr>
    <w:rPr>
      <w:rFonts w:ascii="仿宋_GB2312" w:hAnsi="宋体" w:cs="宋体"/>
      <w:b/>
      <w:bCs/>
      <w:color w:val="339966"/>
      <w:kern w:val="0"/>
      <w:sz w:val="20"/>
      <w:szCs w:val="20"/>
    </w:rPr>
  </w:style>
  <w:style w:type="paragraph" w:customStyle="1" w:styleId="313">
    <w:name w:val="xl136"/>
    <w:basedOn w:val="1"/>
    <w:qFormat/>
    <w:uiPriority w:val="0"/>
    <w:pPr>
      <w:widowControl/>
      <w:pBdr>
        <w:top w:val="single" w:color="auto" w:sz="4" w:space="0"/>
        <w:left w:val="single" w:color="auto" w:sz="4" w:space="0"/>
        <w:right w:val="single" w:color="auto" w:sz="4" w:space="0"/>
      </w:pBdr>
      <w:shd w:val="clear" w:color="auto" w:fill="FFFFFF"/>
      <w:spacing w:before="100" w:beforeAutospacing="1" w:after="100" w:afterAutospacing="1"/>
      <w:jc w:val="left"/>
    </w:pPr>
    <w:rPr>
      <w:rFonts w:eastAsia="宋体"/>
      <w:kern w:val="0"/>
      <w:sz w:val="18"/>
      <w:szCs w:val="18"/>
    </w:rPr>
  </w:style>
  <w:style w:type="paragraph" w:customStyle="1" w:styleId="314">
    <w:name w:val="xl164"/>
    <w:basedOn w:val="1"/>
    <w:qFormat/>
    <w:uiPriority w:val="0"/>
    <w:pPr>
      <w:widowControl/>
      <w:pBdr>
        <w:top w:val="single" w:color="auto" w:sz="4" w:space="0"/>
        <w:bottom w:val="single" w:color="auto" w:sz="4" w:space="0"/>
      </w:pBdr>
      <w:spacing w:before="100" w:beforeAutospacing="1" w:after="100" w:afterAutospacing="1"/>
      <w:jc w:val="center"/>
    </w:pPr>
    <w:rPr>
      <w:rFonts w:eastAsia="宋体"/>
      <w:kern w:val="0"/>
      <w:sz w:val="18"/>
      <w:szCs w:val="18"/>
    </w:rPr>
  </w:style>
  <w:style w:type="paragraph" w:customStyle="1" w:styleId="315">
    <w:name w:val="xl82"/>
    <w:basedOn w:val="1"/>
    <w:qFormat/>
    <w:uiPriority w:val="0"/>
    <w:pPr>
      <w:pBdr>
        <w:top w:val="single" w:color="auto" w:sz="4" w:space="0"/>
        <w:left w:val="single" w:color="auto" w:sz="4" w:space="0"/>
        <w:right w:val="single" w:color="auto" w:sz="4" w:space="0"/>
      </w:pBdr>
      <w:spacing w:before="100" w:beforeAutospacing="1" w:after="100" w:afterAutospacing="1" w:line="360" w:lineRule="auto"/>
    </w:pPr>
    <w:rPr>
      <w:rFonts w:ascii="华文仿宋" w:hAnsi="华文仿宋" w:eastAsia="华文仿宋" w:cs="宋体"/>
      <w:b/>
      <w:bCs/>
      <w:sz w:val="20"/>
      <w:szCs w:val="20"/>
    </w:rPr>
  </w:style>
  <w:style w:type="paragraph" w:customStyle="1" w:styleId="316">
    <w:name w:val="xl125"/>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color w:val="000000"/>
      <w:kern w:val="0"/>
      <w:sz w:val="24"/>
    </w:rPr>
  </w:style>
  <w:style w:type="paragraph" w:customStyle="1" w:styleId="317">
    <w:name w:val="样式 小四 右侧:  0.03 厘米 行距: 1.5 倍行距1"/>
    <w:basedOn w:val="1"/>
    <w:qFormat/>
    <w:uiPriority w:val="0"/>
    <w:pPr>
      <w:spacing w:line="360" w:lineRule="auto"/>
      <w:ind w:right="17" w:firstLine="461" w:firstLineChars="192"/>
    </w:pPr>
    <w:rPr>
      <w:rFonts w:eastAsia="宋体" w:cs="宋体"/>
      <w:sz w:val="21"/>
      <w:szCs w:val="20"/>
    </w:rPr>
  </w:style>
  <w:style w:type="paragraph" w:customStyle="1" w:styleId="318">
    <w:name w:val="正文1"/>
    <w:basedOn w:val="1"/>
    <w:next w:val="1"/>
    <w:qFormat/>
    <w:uiPriority w:val="0"/>
    <w:pPr>
      <w:spacing w:line="180" w:lineRule="atLeast"/>
    </w:pPr>
    <w:rPr>
      <w:rFonts w:eastAsia="宋体"/>
      <w:sz w:val="21"/>
    </w:rPr>
  </w:style>
  <w:style w:type="paragraph" w:customStyle="1" w:styleId="319">
    <w:name w:val="xl106"/>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eastAsia="宋体"/>
      <w:color w:val="FF0000"/>
      <w:kern w:val="0"/>
      <w:sz w:val="18"/>
      <w:szCs w:val="18"/>
    </w:rPr>
  </w:style>
  <w:style w:type="paragraph" w:customStyle="1" w:styleId="320">
    <w:name w:val="g_w_100 g_t_wrap g_t_center g_t_bold g_t_24 g_c_pdin c07"/>
    <w:basedOn w:val="1"/>
    <w:qFormat/>
    <w:uiPriority w:val="0"/>
    <w:pPr>
      <w:widowControl/>
      <w:spacing w:before="100" w:beforeAutospacing="1" w:after="100" w:afterAutospacing="1"/>
      <w:jc w:val="left"/>
    </w:pPr>
    <w:rPr>
      <w:rFonts w:ascii="宋体" w:hAnsi="宋体" w:eastAsia="宋体" w:cs="宋体"/>
      <w:kern w:val="0"/>
      <w:sz w:val="24"/>
    </w:rPr>
  </w:style>
  <w:style w:type="paragraph" w:customStyle="1" w:styleId="321">
    <w:name w:val="font17"/>
    <w:basedOn w:val="1"/>
    <w:qFormat/>
    <w:uiPriority w:val="0"/>
    <w:pPr>
      <w:widowControl/>
      <w:spacing w:before="100" w:beforeAutospacing="1" w:after="100" w:afterAutospacing="1"/>
      <w:jc w:val="left"/>
    </w:pPr>
    <w:rPr>
      <w:rFonts w:ascii="宋体" w:hAnsi="宋体" w:eastAsia="宋体" w:cs="宋体"/>
      <w:color w:val="FF0000"/>
      <w:kern w:val="0"/>
      <w:sz w:val="18"/>
      <w:szCs w:val="18"/>
    </w:rPr>
  </w:style>
  <w:style w:type="paragraph" w:customStyle="1" w:styleId="322">
    <w:name w:val="xl3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隶书" w:hAnsi="宋体" w:eastAsia="隶书" w:cs="宋体"/>
      <w:kern w:val="0"/>
      <w:sz w:val="24"/>
    </w:rPr>
  </w:style>
  <w:style w:type="paragraph" w:customStyle="1" w:styleId="323">
    <w:name w:val="图名(五号)"/>
    <w:basedOn w:val="1"/>
    <w:qFormat/>
    <w:uiPriority w:val="0"/>
    <w:pPr>
      <w:jc w:val="center"/>
    </w:pPr>
    <w:rPr>
      <w:sz w:val="21"/>
    </w:rPr>
  </w:style>
  <w:style w:type="paragraph" w:customStyle="1" w:styleId="324">
    <w:name w:val="xl91"/>
    <w:basedOn w:val="1"/>
    <w:qFormat/>
    <w:uiPriority w:val="0"/>
    <w:pPr>
      <w:pBdr>
        <w:top w:val="single" w:color="auto" w:sz="4" w:space="0"/>
        <w:left w:val="single" w:color="auto" w:sz="4" w:space="0"/>
        <w:right w:val="single" w:color="auto" w:sz="4" w:space="0"/>
      </w:pBdr>
      <w:spacing w:before="100" w:beforeAutospacing="1" w:after="100" w:afterAutospacing="1" w:line="360" w:lineRule="auto"/>
      <w:jc w:val="center"/>
    </w:pPr>
    <w:rPr>
      <w:rFonts w:ascii="华文仿宋" w:hAnsi="华文仿宋" w:eastAsia="华文仿宋" w:cs="宋体"/>
      <w:b/>
      <w:bCs/>
      <w:sz w:val="20"/>
      <w:szCs w:val="20"/>
    </w:rPr>
  </w:style>
  <w:style w:type="paragraph" w:customStyle="1" w:styleId="325">
    <w:name w:val="xl32"/>
    <w:basedOn w:val="1"/>
    <w:qFormat/>
    <w:uiPriority w:val="0"/>
    <w:pPr>
      <w:widowControl/>
      <w:pBdr>
        <w:left w:val="single" w:color="auto" w:sz="4" w:space="0"/>
        <w:right w:val="single" w:color="auto" w:sz="4" w:space="0"/>
      </w:pBdr>
      <w:spacing w:before="100" w:beforeAutospacing="1" w:after="100" w:afterAutospacing="1"/>
      <w:jc w:val="center"/>
    </w:pPr>
    <w:rPr>
      <w:rFonts w:ascii="宋体" w:hAnsi="宋体" w:eastAsia="宋体" w:cs="宋体"/>
      <w:kern w:val="0"/>
      <w:sz w:val="24"/>
    </w:rPr>
  </w:style>
  <w:style w:type="paragraph" w:customStyle="1" w:styleId="326">
    <w:name w:val="font14"/>
    <w:basedOn w:val="1"/>
    <w:qFormat/>
    <w:uiPriority w:val="0"/>
    <w:pPr>
      <w:widowControl/>
      <w:spacing w:before="100" w:beforeAutospacing="1" w:after="100" w:afterAutospacing="1"/>
      <w:jc w:val="left"/>
    </w:pPr>
    <w:rPr>
      <w:rFonts w:eastAsia="宋体"/>
      <w:color w:val="FF0000"/>
      <w:kern w:val="0"/>
      <w:sz w:val="18"/>
      <w:szCs w:val="18"/>
    </w:rPr>
  </w:style>
  <w:style w:type="paragraph" w:styleId="327">
    <w:name w:val="No Spacing"/>
    <w:qFormat/>
    <w:uiPriority w:val="1"/>
    <w:pPr>
      <w:widowControl w:val="0"/>
      <w:autoSpaceDE w:val="0"/>
      <w:autoSpaceDN w:val="0"/>
      <w:adjustRightInd w:val="0"/>
      <w:jc w:val="both"/>
    </w:pPr>
    <w:rPr>
      <w:rFonts w:ascii="宋体" w:hAnsi="Times New Roman" w:eastAsia="宋体" w:cs="Times New Roman"/>
      <w:sz w:val="21"/>
      <w:szCs w:val="21"/>
      <w:lang w:val="en-US" w:eastAsia="en-US" w:bidi="ar-SA"/>
    </w:rPr>
  </w:style>
  <w:style w:type="paragraph" w:customStyle="1" w:styleId="328">
    <w:name w:val="xl98"/>
    <w:basedOn w:val="1"/>
    <w:qFormat/>
    <w:uiPriority w:val="0"/>
    <w:pPr>
      <w:spacing w:before="100" w:beforeAutospacing="1" w:after="100" w:afterAutospacing="1" w:line="360" w:lineRule="auto"/>
    </w:pPr>
    <w:rPr>
      <w:rFonts w:ascii="华文仿宋" w:hAnsi="华文仿宋" w:eastAsia="华文仿宋" w:cs="宋体"/>
      <w:b/>
      <w:bCs/>
      <w:sz w:val="20"/>
      <w:szCs w:val="20"/>
    </w:rPr>
  </w:style>
  <w:style w:type="paragraph" w:customStyle="1" w:styleId="329">
    <w:name w:val="Default"/>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paragraph" w:customStyle="1" w:styleId="330">
    <w:name w:val="xl162"/>
    <w:basedOn w:val="1"/>
    <w:qFormat/>
    <w:uiPriority w:val="0"/>
    <w:pPr>
      <w:widowControl/>
      <w:pBdr>
        <w:left w:val="single" w:color="auto" w:sz="4" w:space="0"/>
        <w:bottom w:val="single" w:color="auto" w:sz="4" w:space="0"/>
        <w:right w:val="single" w:color="auto" w:sz="4" w:space="0"/>
      </w:pBdr>
      <w:shd w:val="clear" w:color="auto" w:fill="FFFFFF"/>
      <w:spacing w:before="100" w:beforeAutospacing="1" w:after="100" w:afterAutospacing="1"/>
      <w:jc w:val="left"/>
    </w:pPr>
    <w:rPr>
      <w:rFonts w:eastAsia="宋体"/>
      <w:color w:val="313131"/>
      <w:kern w:val="0"/>
      <w:sz w:val="18"/>
      <w:szCs w:val="18"/>
    </w:rPr>
  </w:style>
  <w:style w:type="paragraph" w:customStyle="1" w:styleId="331">
    <w:name w:val="xl42"/>
    <w:basedOn w:val="1"/>
    <w:qFormat/>
    <w:uiPriority w:val="0"/>
    <w:pPr>
      <w:widowControl/>
      <w:pBdr>
        <w:left w:val="single" w:color="auto" w:sz="4" w:space="0"/>
        <w:right w:val="single" w:color="auto" w:sz="4" w:space="0"/>
      </w:pBdr>
      <w:shd w:val="clear" w:color="auto" w:fill="FFFFFF"/>
      <w:spacing w:before="100" w:beforeAutospacing="1" w:after="100" w:afterAutospacing="1"/>
      <w:jc w:val="center"/>
    </w:pPr>
    <w:rPr>
      <w:rFonts w:eastAsia="宋体"/>
      <w:kern w:val="0"/>
      <w:sz w:val="24"/>
    </w:rPr>
  </w:style>
  <w:style w:type="paragraph" w:customStyle="1" w:styleId="332">
    <w:name w:val="样式 样式 小四 右侧:  0.03 厘米 行距: 1.5 倍行距 + 首行缩进:  2 字符"/>
    <w:basedOn w:val="1"/>
    <w:qFormat/>
    <w:uiPriority w:val="0"/>
    <w:pPr>
      <w:spacing w:line="360" w:lineRule="auto"/>
      <w:ind w:right="17" w:firstLine="420" w:firstLineChars="200"/>
    </w:pPr>
    <w:rPr>
      <w:rFonts w:eastAsia="宋体" w:cs="宋体"/>
      <w:sz w:val="24"/>
      <w:szCs w:val="20"/>
    </w:rPr>
  </w:style>
  <w:style w:type="paragraph" w:customStyle="1" w:styleId="333">
    <w:name w:val="图名(小四)"/>
    <w:basedOn w:val="1"/>
    <w:qFormat/>
    <w:uiPriority w:val="0"/>
    <w:pPr>
      <w:jc w:val="center"/>
    </w:pPr>
    <w:rPr>
      <w:sz w:val="24"/>
    </w:rPr>
  </w:style>
  <w:style w:type="paragraph" w:customStyle="1" w:styleId="334">
    <w:name w:val="Table - Text"/>
    <w:basedOn w:val="1"/>
    <w:qFormat/>
    <w:uiPriority w:val="0"/>
    <w:pPr>
      <w:widowControl/>
      <w:spacing w:before="60" w:after="60"/>
      <w:jc w:val="left"/>
    </w:pPr>
    <w:rPr>
      <w:rFonts w:eastAsia="宋体"/>
      <w:kern w:val="0"/>
      <w:sz w:val="20"/>
      <w:szCs w:val="20"/>
    </w:rPr>
  </w:style>
  <w:style w:type="paragraph" w:customStyle="1" w:styleId="335">
    <w:name w:val="xl10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eastAsia="宋体"/>
      <w:color w:val="FF0000"/>
      <w:kern w:val="0"/>
      <w:sz w:val="18"/>
      <w:szCs w:val="18"/>
    </w:rPr>
  </w:style>
  <w:style w:type="paragraph" w:customStyle="1" w:styleId="336">
    <w:name w:val="正文（首行缩进）"/>
    <w:basedOn w:val="1"/>
    <w:qFormat/>
    <w:uiPriority w:val="0"/>
    <w:pPr>
      <w:spacing w:line="560" w:lineRule="exact"/>
      <w:ind w:left="-2" w:leftChars="-1" w:firstLine="560" w:firstLineChars="200"/>
    </w:pPr>
  </w:style>
  <w:style w:type="paragraph" w:customStyle="1" w:styleId="337">
    <w:name w:val="xl133"/>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eastAsia="宋体"/>
      <w:color w:val="000000"/>
      <w:kern w:val="0"/>
      <w:sz w:val="24"/>
    </w:rPr>
  </w:style>
  <w:style w:type="paragraph" w:customStyle="1" w:styleId="338">
    <w:name w:val="xl46"/>
    <w:basedOn w:val="1"/>
    <w:qFormat/>
    <w:uiPriority w:val="0"/>
    <w:pPr>
      <w:widowControl/>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center"/>
      <w:textAlignment w:val="top"/>
    </w:pPr>
    <w:rPr>
      <w:rFonts w:eastAsia="宋体"/>
      <w:kern w:val="0"/>
      <w:sz w:val="24"/>
    </w:rPr>
  </w:style>
  <w:style w:type="paragraph" w:customStyle="1" w:styleId="339">
    <w:name w:val="xl180"/>
    <w:basedOn w:val="1"/>
    <w:qFormat/>
    <w:uiPriority w:val="0"/>
    <w:pPr>
      <w:widowControl/>
      <w:pBdr>
        <w:top w:val="single" w:color="auto" w:sz="4" w:space="0"/>
        <w:left w:val="single" w:color="auto" w:sz="4" w:space="0"/>
        <w:bottom w:val="single" w:color="auto" w:sz="4" w:space="0"/>
      </w:pBdr>
      <w:shd w:val="clear" w:color="auto" w:fill="D8D8D8"/>
      <w:spacing w:before="100" w:beforeAutospacing="1" w:after="100" w:afterAutospacing="1"/>
      <w:jc w:val="center"/>
    </w:pPr>
    <w:rPr>
      <w:rFonts w:ascii="微软雅黑" w:hAnsi="微软雅黑" w:eastAsia="微软雅黑" w:cs="宋体"/>
      <w:kern w:val="0"/>
      <w:sz w:val="18"/>
      <w:szCs w:val="18"/>
    </w:rPr>
  </w:style>
  <w:style w:type="paragraph" w:customStyle="1" w:styleId="340">
    <w:name w:val="xl142"/>
    <w:basedOn w:val="1"/>
    <w:qFormat/>
    <w:uiPriority w:val="0"/>
    <w:pPr>
      <w:widowControl/>
      <w:pBdr>
        <w:left w:val="single" w:color="auto" w:sz="4" w:space="0"/>
        <w:bottom w:val="single" w:color="auto" w:sz="4" w:space="0"/>
        <w:right w:val="single" w:color="auto" w:sz="4" w:space="0"/>
      </w:pBdr>
      <w:shd w:val="clear" w:color="auto" w:fill="FFFFFF"/>
      <w:spacing w:before="100" w:beforeAutospacing="1" w:after="100" w:afterAutospacing="1"/>
      <w:jc w:val="left"/>
    </w:pPr>
    <w:rPr>
      <w:rFonts w:eastAsia="宋体"/>
      <w:color w:val="000000"/>
      <w:kern w:val="0"/>
      <w:sz w:val="18"/>
      <w:szCs w:val="18"/>
    </w:rPr>
  </w:style>
  <w:style w:type="paragraph" w:customStyle="1" w:styleId="341">
    <w:name w:val="书目1"/>
    <w:qFormat/>
    <w:uiPriority w:val="0"/>
    <w:pPr>
      <w:spacing w:after="120" w:line="240" w:lineRule="exact"/>
      <w:ind w:left="360" w:hanging="360"/>
    </w:pPr>
    <w:rPr>
      <w:rFonts w:ascii="Times New Roman" w:hAnsi="Times New Roman" w:eastAsia="宋体" w:cs="Times New Roman"/>
      <w:sz w:val="22"/>
      <w:szCs w:val="22"/>
      <w:lang w:val="en-US" w:eastAsia="zh-CN" w:bidi="ar-SA"/>
    </w:rPr>
  </w:style>
  <w:style w:type="paragraph" w:customStyle="1" w:styleId="342">
    <w:name w:val="项"/>
    <w:basedOn w:val="1"/>
    <w:qFormat/>
    <w:uiPriority w:val="0"/>
    <w:pPr>
      <w:numPr>
        <w:ilvl w:val="0"/>
        <w:numId w:val="12"/>
      </w:numPr>
      <w:adjustRightInd w:val="0"/>
      <w:spacing w:line="440" w:lineRule="exact"/>
      <w:ind w:left="1078" w:leftChars="300" w:hanging="448"/>
      <w:jc w:val="left"/>
      <w:textAlignment w:val="baseline"/>
    </w:pPr>
    <w:rPr>
      <w:rFonts w:eastAsia="宋体"/>
      <w:sz w:val="24"/>
    </w:rPr>
  </w:style>
  <w:style w:type="paragraph" w:customStyle="1" w:styleId="343">
    <w:name w:val="font16"/>
    <w:basedOn w:val="1"/>
    <w:qFormat/>
    <w:uiPriority w:val="0"/>
    <w:pPr>
      <w:widowControl/>
      <w:spacing w:before="100" w:beforeAutospacing="1" w:after="100" w:afterAutospacing="1"/>
      <w:jc w:val="left"/>
    </w:pPr>
    <w:rPr>
      <w:rFonts w:eastAsia="宋体"/>
      <w:color w:val="000000"/>
      <w:kern w:val="0"/>
      <w:sz w:val="18"/>
      <w:szCs w:val="18"/>
    </w:rPr>
  </w:style>
  <w:style w:type="paragraph" w:customStyle="1" w:styleId="344">
    <w:name w:val="xl66"/>
    <w:basedOn w:val="1"/>
    <w:qFormat/>
    <w:uiPriority w:val="0"/>
    <w:pPr>
      <w:pBdr>
        <w:top w:val="single" w:color="auto" w:sz="4" w:space="0"/>
        <w:left w:val="single" w:color="auto" w:sz="8" w:space="0"/>
        <w:bottom w:val="single" w:color="auto" w:sz="4" w:space="0"/>
        <w:right w:val="single" w:color="auto" w:sz="4" w:space="0"/>
      </w:pBdr>
      <w:spacing w:before="100" w:beforeAutospacing="1" w:after="100" w:afterAutospacing="1" w:line="360" w:lineRule="auto"/>
      <w:jc w:val="center"/>
    </w:pPr>
    <w:rPr>
      <w:rFonts w:ascii="华文仿宋" w:hAnsi="华文仿宋" w:eastAsia="华文仿宋" w:cs="宋体"/>
      <w:b/>
      <w:bCs/>
      <w:sz w:val="20"/>
      <w:szCs w:val="20"/>
    </w:rPr>
  </w:style>
  <w:style w:type="paragraph" w:customStyle="1" w:styleId="345">
    <w:name w:val="xl52"/>
    <w:basedOn w:val="1"/>
    <w:qFormat/>
    <w:uiPriority w:val="0"/>
    <w:pPr>
      <w:widowControl/>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center"/>
      <w:textAlignment w:val="top"/>
    </w:pPr>
    <w:rPr>
      <w:rFonts w:eastAsia="宋体"/>
      <w:kern w:val="0"/>
      <w:sz w:val="18"/>
      <w:szCs w:val="18"/>
    </w:rPr>
  </w:style>
  <w:style w:type="paragraph" w:customStyle="1" w:styleId="346">
    <w:name w:val="xl96"/>
    <w:basedOn w:val="1"/>
    <w:qFormat/>
    <w:uiPriority w:val="0"/>
    <w:pPr>
      <w:pBdr>
        <w:top w:val="single" w:color="auto" w:sz="4" w:space="0"/>
        <w:left w:val="single" w:color="auto" w:sz="4" w:space="0"/>
        <w:bottom w:val="single" w:color="auto" w:sz="8" w:space="0"/>
        <w:right w:val="single" w:color="auto" w:sz="8" w:space="0"/>
      </w:pBdr>
      <w:spacing w:before="100" w:beforeAutospacing="1" w:after="100" w:afterAutospacing="1" w:line="360" w:lineRule="auto"/>
      <w:jc w:val="center"/>
    </w:pPr>
    <w:rPr>
      <w:rFonts w:ascii="华文仿宋" w:hAnsi="华文仿宋" w:eastAsia="华文仿宋" w:cs="宋体"/>
      <w:b/>
      <w:bCs/>
      <w:sz w:val="20"/>
      <w:szCs w:val="20"/>
    </w:rPr>
  </w:style>
  <w:style w:type="paragraph" w:customStyle="1" w:styleId="347">
    <w:name w:val="Comment"/>
    <w:basedOn w:val="1"/>
    <w:qFormat/>
    <w:uiPriority w:val="0"/>
    <w:pPr>
      <w:widowControl/>
      <w:spacing w:after="120"/>
      <w:jc w:val="left"/>
    </w:pPr>
    <w:rPr>
      <w:rFonts w:eastAsia="宋体"/>
      <w:i/>
      <w:iCs/>
      <w:color w:val="000080"/>
      <w:kern w:val="0"/>
      <w:sz w:val="22"/>
      <w:szCs w:val="22"/>
    </w:rPr>
  </w:style>
  <w:style w:type="paragraph" w:customStyle="1" w:styleId="348">
    <w:name w:val="xl87"/>
    <w:basedOn w:val="1"/>
    <w:qFormat/>
    <w:uiPriority w:val="0"/>
    <w:pPr>
      <w:shd w:val="clear" w:color="auto" w:fill="FFFFFF"/>
      <w:spacing w:before="100" w:beforeAutospacing="1" w:after="100" w:afterAutospacing="1" w:line="360" w:lineRule="auto"/>
    </w:pPr>
    <w:rPr>
      <w:rFonts w:ascii="华文仿宋" w:hAnsi="华文仿宋" w:eastAsia="华文仿宋" w:cs="宋体"/>
      <w:b/>
      <w:bCs/>
      <w:sz w:val="20"/>
      <w:szCs w:val="20"/>
    </w:rPr>
  </w:style>
  <w:style w:type="paragraph" w:customStyle="1" w:styleId="349">
    <w:name w:val="xl47"/>
    <w:basedOn w:val="1"/>
    <w:qFormat/>
    <w:uiPriority w:val="0"/>
    <w:pPr>
      <w:widowControl/>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textAlignment w:val="top"/>
    </w:pPr>
    <w:rPr>
      <w:rFonts w:eastAsia="宋体"/>
      <w:kern w:val="0"/>
      <w:sz w:val="18"/>
      <w:szCs w:val="18"/>
    </w:rPr>
  </w:style>
  <w:style w:type="paragraph" w:customStyle="1" w:styleId="350">
    <w:name w:val="名称[封面]"/>
    <w:basedOn w:val="1"/>
    <w:qFormat/>
    <w:uiPriority w:val="0"/>
    <w:pPr>
      <w:spacing w:after="240"/>
      <w:jc w:val="center"/>
    </w:pPr>
    <w:rPr>
      <w:rFonts w:ascii="Arial" w:hAnsi="Arial" w:eastAsia="宋体" w:cs="宋体"/>
      <w:b/>
      <w:sz w:val="52"/>
      <w:szCs w:val="20"/>
    </w:rPr>
  </w:style>
  <w:style w:type="paragraph" w:customStyle="1" w:styleId="351">
    <w:name w:val="xl45"/>
    <w:basedOn w:val="1"/>
    <w:qFormat/>
    <w:uiPriority w:val="0"/>
    <w:pPr>
      <w:widowControl/>
      <w:pBdr>
        <w:left w:val="single" w:color="auto" w:sz="4" w:space="0"/>
        <w:right w:val="single" w:color="auto" w:sz="4" w:space="0"/>
      </w:pBdr>
      <w:shd w:val="clear" w:color="auto" w:fill="CCCCFF"/>
      <w:spacing w:before="100" w:beforeAutospacing="1" w:after="100" w:afterAutospacing="1"/>
      <w:jc w:val="center"/>
    </w:pPr>
    <w:rPr>
      <w:rFonts w:eastAsia="宋体"/>
      <w:kern w:val="0"/>
      <w:sz w:val="24"/>
    </w:rPr>
  </w:style>
  <w:style w:type="paragraph" w:customStyle="1" w:styleId="352">
    <w:name w:val="ordinary-output"/>
    <w:basedOn w:val="1"/>
    <w:qFormat/>
    <w:uiPriority w:val="0"/>
    <w:pPr>
      <w:widowControl/>
      <w:spacing w:before="100" w:beforeAutospacing="1" w:after="100" w:afterAutospacing="1" w:line="330" w:lineRule="atLeast"/>
      <w:jc w:val="left"/>
    </w:pPr>
    <w:rPr>
      <w:rFonts w:ascii="宋体" w:hAnsi="宋体" w:eastAsia="宋体" w:cs="宋体"/>
      <w:color w:val="333333"/>
      <w:kern w:val="0"/>
      <w:sz w:val="24"/>
    </w:rPr>
  </w:style>
  <w:style w:type="paragraph" w:customStyle="1" w:styleId="353">
    <w:name w:val="xl104"/>
    <w:basedOn w:val="1"/>
    <w:qFormat/>
    <w:uiPriority w:val="0"/>
    <w:pPr>
      <w:pBdr>
        <w:top w:val="single" w:color="auto" w:sz="8" w:space="0"/>
        <w:bottom w:val="single" w:color="auto" w:sz="4" w:space="0"/>
        <w:right w:val="single" w:color="auto" w:sz="8" w:space="0"/>
      </w:pBdr>
      <w:shd w:val="clear" w:color="auto" w:fill="C0C0C0"/>
      <w:spacing w:before="100" w:beforeAutospacing="1" w:after="100" w:afterAutospacing="1" w:line="360" w:lineRule="auto"/>
    </w:pPr>
    <w:rPr>
      <w:rFonts w:ascii="宋体" w:hAnsi="宋体" w:eastAsia="宋体" w:cs="宋体"/>
      <w:sz w:val="20"/>
      <w:szCs w:val="20"/>
    </w:rPr>
  </w:style>
  <w:style w:type="paragraph" w:customStyle="1" w:styleId="354">
    <w:name w:val="Table - Source"/>
    <w:basedOn w:val="1"/>
    <w:next w:val="1"/>
    <w:qFormat/>
    <w:uiPriority w:val="0"/>
    <w:pPr>
      <w:widowControl/>
      <w:pBdr>
        <w:top w:val="single" w:color="auto" w:sz="12" w:space="1"/>
      </w:pBdr>
      <w:spacing w:after="120"/>
      <w:jc w:val="left"/>
    </w:pPr>
    <w:rPr>
      <w:rFonts w:eastAsia="宋体"/>
      <w:i/>
      <w:iCs/>
      <w:kern w:val="0"/>
      <w:sz w:val="18"/>
      <w:szCs w:val="18"/>
    </w:rPr>
  </w:style>
  <w:style w:type="paragraph" w:customStyle="1" w:styleId="355">
    <w:name w:val="标书_标题4"/>
    <w:basedOn w:val="6"/>
    <w:next w:val="1"/>
    <w:qFormat/>
    <w:uiPriority w:val="0"/>
    <w:pPr>
      <w:numPr>
        <w:ilvl w:val="0"/>
        <w:numId w:val="0"/>
      </w:numPr>
      <w:snapToGrid/>
      <w:spacing w:before="60" w:after="60" w:line="560" w:lineRule="exact"/>
      <w:ind w:left="864" w:hanging="864"/>
    </w:pPr>
    <w:rPr>
      <w:rFonts w:ascii="Arial" w:hAnsi="Arial"/>
      <w:bCs/>
      <w:szCs w:val="28"/>
    </w:rPr>
  </w:style>
  <w:style w:type="paragraph" w:customStyle="1" w:styleId="356">
    <w:name w:val="xl163"/>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pPr>
    <w:rPr>
      <w:rFonts w:eastAsia="宋体"/>
      <w:kern w:val="0"/>
      <w:sz w:val="18"/>
      <w:szCs w:val="18"/>
    </w:rPr>
  </w:style>
  <w:style w:type="paragraph" w:customStyle="1" w:styleId="357">
    <w:name w:val="xl49"/>
    <w:basedOn w:val="1"/>
    <w:qFormat/>
    <w:uiPriority w:val="0"/>
    <w:pPr>
      <w:widowControl/>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center"/>
    </w:pPr>
    <w:rPr>
      <w:rFonts w:ascii="Arial Unicode MS" w:hAnsi="Arial Unicode MS" w:eastAsia="Arial Unicode MS" w:cs="Arial Unicode MS"/>
      <w:kern w:val="0"/>
      <w:sz w:val="24"/>
    </w:rPr>
  </w:style>
  <w:style w:type="paragraph" w:customStyle="1" w:styleId="358">
    <w:name w:val="正文文本缩进1"/>
    <w:basedOn w:val="1"/>
    <w:qFormat/>
    <w:uiPriority w:val="0"/>
    <w:pPr>
      <w:adjustRightInd w:val="0"/>
      <w:snapToGrid w:val="0"/>
      <w:spacing w:after="120" w:line="360" w:lineRule="auto"/>
      <w:ind w:left="420" w:leftChars="200"/>
    </w:pPr>
    <w:rPr>
      <w:rFonts w:eastAsia="宋体"/>
      <w:sz w:val="24"/>
    </w:rPr>
  </w:style>
  <w:style w:type="paragraph" w:customStyle="1" w:styleId="359">
    <w:name w:val="xl73"/>
    <w:basedOn w:val="1"/>
    <w:qFormat/>
    <w:uiPriority w:val="0"/>
    <w:pPr>
      <w:pBdr>
        <w:top w:val="single" w:color="auto" w:sz="4" w:space="0"/>
        <w:left w:val="single" w:color="auto" w:sz="8" w:space="0"/>
        <w:bottom w:val="single" w:color="auto" w:sz="4" w:space="0"/>
        <w:right w:val="single" w:color="auto" w:sz="4" w:space="0"/>
      </w:pBdr>
      <w:shd w:val="clear" w:color="auto" w:fill="FFFFFF"/>
      <w:spacing w:before="100" w:beforeAutospacing="1" w:after="100" w:afterAutospacing="1" w:line="360" w:lineRule="auto"/>
      <w:jc w:val="center"/>
    </w:pPr>
    <w:rPr>
      <w:rFonts w:ascii="华文仿宋" w:hAnsi="华文仿宋" w:eastAsia="华文仿宋" w:cs="宋体"/>
      <w:b/>
      <w:bCs/>
      <w:sz w:val="20"/>
      <w:szCs w:val="20"/>
    </w:rPr>
  </w:style>
  <w:style w:type="paragraph" w:customStyle="1" w:styleId="360">
    <w:name w:val="Note"/>
    <w:basedOn w:val="1"/>
    <w:qFormat/>
    <w:uiPriority w:val="0"/>
    <w:pPr>
      <w:widowControl/>
      <w:pBdr>
        <w:top w:val="double" w:color="FF0000" w:sz="6" w:space="3"/>
        <w:left w:val="double" w:color="FF0000" w:sz="6" w:space="3"/>
        <w:bottom w:val="double" w:color="FF0000" w:sz="6" w:space="3"/>
        <w:right w:val="double" w:color="FF0000" w:sz="6" w:space="3"/>
      </w:pBdr>
      <w:spacing w:after="120"/>
      <w:jc w:val="left"/>
    </w:pPr>
    <w:rPr>
      <w:rFonts w:eastAsia="宋体"/>
      <w:vanish/>
      <w:color w:val="FF0000"/>
      <w:kern w:val="0"/>
      <w:sz w:val="22"/>
      <w:szCs w:val="22"/>
    </w:rPr>
  </w:style>
  <w:style w:type="paragraph" w:customStyle="1" w:styleId="361">
    <w:name w:val="图文仿宋五号"/>
    <w:basedOn w:val="1"/>
    <w:qFormat/>
    <w:uiPriority w:val="0"/>
    <w:pPr>
      <w:adjustRightInd w:val="0"/>
      <w:jc w:val="left"/>
    </w:pPr>
    <w:rPr>
      <w:sz w:val="21"/>
      <w:lang w:val="zh-CN"/>
    </w:rPr>
  </w:style>
  <w:style w:type="paragraph" w:customStyle="1" w:styleId="362">
    <w:name w:val="xl88"/>
    <w:basedOn w:val="1"/>
    <w:qFormat/>
    <w:uiPriority w:val="0"/>
    <w:pPr>
      <w:shd w:val="clear" w:color="auto" w:fill="FFFFFF"/>
      <w:spacing w:before="100" w:beforeAutospacing="1" w:after="100" w:afterAutospacing="1" w:line="360" w:lineRule="auto"/>
      <w:jc w:val="center"/>
    </w:pPr>
    <w:rPr>
      <w:rFonts w:ascii="宋体" w:hAnsi="宋体" w:eastAsia="宋体" w:cs="宋体"/>
      <w:sz w:val="20"/>
      <w:szCs w:val="20"/>
    </w:rPr>
  </w:style>
  <w:style w:type="paragraph" w:customStyle="1" w:styleId="363">
    <w:name w:val="样式 首行缩进:  2 字符"/>
    <w:basedOn w:val="1"/>
    <w:qFormat/>
    <w:uiPriority w:val="0"/>
    <w:pPr>
      <w:adjustRightInd w:val="0"/>
      <w:spacing w:line="360" w:lineRule="auto"/>
      <w:ind w:firstLine="480" w:firstLineChars="200"/>
      <w:jc w:val="left"/>
      <w:textAlignment w:val="baseline"/>
    </w:pPr>
    <w:rPr>
      <w:rFonts w:ascii="Verdana" w:hAnsi="Verdana" w:eastAsia="宋体" w:cs="宋体"/>
      <w:sz w:val="24"/>
      <w:szCs w:val="20"/>
    </w:rPr>
  </w:style>
  <w:style w:type="paragraph" w:customStyle="1" w:styleId="364">
    <w:name w:val="xl181"/>
    <w:basedOn w:val="1"/>
    <w:qFormat/>
    <w:uiPriority w:val="0"/>
    <w:pPr>
      <w:widowControl/>
      <w:pBdr>
        <w:top w:val="single" w:color="auto" w:sz="4" w:space="0"/>
        <w:bottom w:val="single" w:color="auto" w:sz="4" w:space="0"/>
      </w:pBdr>
      <w:shd w:val="clear" w:color="auto" w:fill="D8D8D8"/>
      <w:spacing w:before="100" w:beforeAutospacing="1" w:after="100" w:afterAutospacing="1"/>
      <w:jc w:val="center"/>
    </w:pPr>
    <w:rPr>
      <w:rFonts w:ascii="微软雅黑" w:hAnsi="微软雅黑" w:eastAsia="微软雅黑" w:cs="宋体"/>
      <w:kern w:val="0"/>
      <w:sz w:val="18"/>
      <w:szCs w:val="18"/>
    </w:rPr>
  </w:style>
  <w:style w:type="paragraph" w:customStyle="1" w:styleId="365">
    <w:name w:val="图文(小四左)"/>
    <w:basedOn w:val="1"/>
    <w:qFormat/>
    <w:uiPriority w:val="0"/>
    <w:pPr>
      <w:jc w:val="left"/>
    </w:pPr>
    <w:rPr>
      <w:sz w:val="24"/>
    </w:rPr>
  </w:style>
  <w:style w:type="paragraph" w:customStyle="1" w:styleId="366">
    <w:name w:val="xl130"/>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eastAsia="宋体"/>
      <w:color w:val="000000"/>
      <w:kern w:val="0"/>
      <w:sz w:val="24"/>
    </w:rPr>
  </w:style>
  <w:style w:type="paragraph" w:customStyle="1" w:styleId="367">
    <w:name w:val="Deliverable"/>
    <w:basedOn w:val="1"/>
    <w:qFormat/>
    <w:uiPriority w:val="0"/>
    <w:pPr>
      <w:widowControl/>
      <w:spacing w:after="60"/>
      <w:ind w:left="288" w:hanging="288"/>
      <w:jc w:val="left"/>
    </w:pPr>
    <w:rPr>
      <w:rFonts w:eastAsia="宋体"/>
      <w:kern w:val="0"/>
      <w:sz w:val="20"/>
      <w:szCs w:val="20"/>
    </w:rPr>
  </w:style>
  <w:style w:type="paragraph" w:customStyle="1" w:styleId="368">
    <w:name w:val="xl147"/>
    <w:basedOn w:val="1"/>
    <w:qFormat/>
    <w:uiPriority w:val="0"/>
    <w:pPr>
      <w:widowControl/>
      <w:pBdr>
        <w:left w:val="single" w:color="auto" w:sz="4" w:space="0"/>
        <w:right w:val="single" w:color="auto" w:sz="4" w:space="0"/>
      </w:pBdr>
      <w:shd w:val="clear" w:color="auto" w:fill="FFFFFF"/>
      <w:spacing w:before="100" w:beforeAutospacing="1" w:after="100" w:afterAutospacing="1"/>
      <w:jc w:val="left"/>
    </w:pPr>
    <w:rPr>
      <w:rFonts w:eastAsia="宋体"/>
      <w:color w:val="000000"/>
      <w:kern w:val="0"/>
      <w:sz w:val="18"/>
      <w:szCs w:val="18"/>
    </w:rPr>
  </w:style>
  <w:style w:type="paragraph" w:customStyle="1" w:styleId="369">
    <w:name w:val="xl51"/>
    <w:basedOn w:val="1"/>
    <w:qFormat/>
    <w:uiPriority w:val="0"/>
    <w:pPr>
      <w:widowControl/>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center"/>
    </w:pPr>
    <w:rPr>
      <w:rFonts w:ascii="Arial Unicode MS" w:hAnsi="Arial Unicode MS" w:eastAsia="Arial Unicode MS" w:cs="Arial Unicode MS"/>
      <w:kern w:val="0"/>
      <w:sz w:val="18"/>
      <w:szCs w:val="18"/>
    </w:rPr>
  </w:style>
  <w:style w:type="paragraph" w:customStyle="1" w:styleId="370">
    <w:name w:val="样式 infoblue + 小五 左侧:  0 厘米 段后: 0 磅 行距: 单倍行距"/>
    <w:basedOn w:val="371"/>
    <w:qFormat/>
    <w:uiPriority w:val="0"/>
    <w:pPr>
      <w:spacing w:after="0" w:line="240" w:lineRule="auto"/>
      <w:ind w:left="0"/>
    </w:pPr>
    <w:rPr>
      <w:i w:val="0"/>
      <w:sz w:val="18"/>
      <w:szCs w:val="18"/>
    </w:rPr>
  </w:style>
  <w:style w:type="paragraph" w:customStyle="1" w:styleId="371">
    <w:name w:val="infoblue"/>
    <w:basedOn w:val="1"/>
    <w:qFormat/>
    <w:uiPriority w:val="0"/>
    <w:pPr>
      <w:widowControl/>
      <w:spacing w:after="120" w:line="240" w:lineRule="atLeast"/>
      <w:ind w:left="720"/>
      <w:jc w:val="left"/>
    </w:pPr>
    <w:rPr>
      <w:rFonts w:eastAsia="宋体"/>
      <w:i/>
      <w:iCs/>
      <w:color w:val="0000FF"/>
      <w:kern w:val="0"/>
      <w:sz w:val="20"/>
      <w:szCs w:val="20"/>
    </w:rPr>
  </w:style>
  <w:style w:type="paragraph" w:customStyle="1" w:styleId="372">
    <w:name w:val="xl126"/>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18"/>
      <w:szCs w:val="18"/>
    </w:rPr>
  </w:style>
  <w:style w:type="paragraph" w:customStyle="1" w:styleId="373">
    <w:name w:val="Title - Name"/>
    <w:basedOn w:val="1"/>
    <w:next w:val="374"/>
    <w:qFormat/>
    <w:uiPriority w:val="0"/>
    <w:pPr>
      <w:widowControl/>
      <w:spacing w:before="480" w:after="720"/>
      <w:jc w:val="center"/>
    </w:pPr>
    <w:rPr>
      <w:rFonts w:ascii="Arial" w:hAnsi="Arial" w:eastAsia="宋体" w:cs="Arial"/>
      <w:smallCaps/>
      <w:kern w:val="28"/>
      <w:szCs w:val="28"/>
    </w:rPr>
  </w:style>
  <w:style w:type="paragraph" w:customStyle="1" w:styleId="374">
    <w:name w:val="Title - Filename"/>
    <w:basedOn w:val="1"/>
    <w:next w:val="238"/>
    <w:qFormat/>
    <w:uiPriority w:val="0"/>
    <w:pPr>
      <w:widowControl/>
      <w:spacing w:before="480" w:after="720"/>
      <w:jc w:val="center"/>
    </w:pPr>
    <w:rPr>
      <w:rFonts w:ascii="Arial" w:hAnsi="Arial" w:eastAsia="宋体" w:cs="Arial"/>
      <w:kern w:val="28"/>
      <w:szCs w:val="28"/>
    </w:rPr>
  </w:style>
  <w:style w:type="paragraph" w:customStyle="1" w:styleId="375">
    <w:name w:val="目录页编号文本样式"/>
    <w:basedOn w:val="1"/>
    <w:qFormat/>
    <w:uiPriority w:val="0"/>
    <w:pPr>
      <w:autoSpaceDE w:val="0"/>
      <w:autoSpaceDN w:val="0"/>
      <w:adjustRightInd w:val="0"/>
      <w:jc w:val="right"/>
    </w:pPr>
    <w:rPr>
      <w:rFonts w:eastAsia="Times New Roman"/>
      <w:kern w:val="0"/>
      <w:sz w:val="24"/>
      <w:lang w:eastAsia="en-US"/>
    </w:rPr>
  </w:style>
  <w:style w:type="paragraph" w:customStyle="1" w:styleId="376">
    <w:name w:val="xl97"/>
    <w:basedOn w:val="1"/>
    <w:qFormat/>
    <w:uiPriority w:val="0"/>
    <w:pPr>
      <w:pBdr>
        <w:left w:val="single" w:color="auto" w:sz="8" w:space="0"/>
      </w:pBdr>
      <w:spacing w:before="100" w:beforeAutospacing="1" w:after="100" w:afterAutospacing="1" w:line="360" w:lineRule="auto"/>
    </w:pPr>
    <w:rPr>
      <w:rFonts w:ascii="华文仿宋" w:hAnsi="华文仿宋" w:eastAsia="华文仿宋" w:cs="宋体"/>
      <w:b/>
      <w:bCs/>
      <w:sz w:val="20"/>
      <w:szCs w:val="20"/>
    </w:rPr>
  </w:style>
  <w:style w:type="paragraph" w:customStyle="1" w:styleId="377">
    <w:name w:val="xl168"/>
    <w:basedOn w:val="1"/>
    <w:qFormat/>
    <w:uiPriority w:val="0"/>
    <w:pPr>
      <w:widowControl/>
      <w:pBdr>
        <w:left w:val="single" w:color="auto" w:sz="4" w:space="0"/>
        <w:right w:val="single" w:color="auto" w:sz="4" w:space="0"/>
      </w:pBdr>
      <w:shd w:val="clear" w:color="auto" w:fill="FFFFFF"/>
      <w:spacing w:before="100" w:beforeAutospacing="1" w:after="100" w:afterAutospacing="1"/>
      <w:jc w:val="left"/>
    </w:pPr>
    <w:rPr>
      <w:rFonts w:eastAsia="宋体"/>
      <w:color w:val="000000"/>
      <w:kern w:val="0"/>
      <w:sz w:val="18"/>
      <w:szCs w:val="18"/>
    </w:rPr>
  </w:style>
  <w:style w:type="paragraph" w:customStyle="1" w:styleId="378">
    <w:name w:val="正文段落"/>
    <w:basedOn w:val="1"/>
    <w:qFormat/>
    <w:uiPriority w:val="0"/>
    <w:pPr>
      <w:spacing w:line="300" w:lineRule="auto"/>
      <w:ind w:firstLine="425"/>
    </w:pPr>
    <w:rPr>
      <w:rFonts w:eastAsia="楷体_GB2312"/>
      <w:sz w:val="21"/>
      <w:szCs w:val="20"/>
    </w:rPr>
  </w:style>
  <w:style w:type="paragraph" w:customStyle="1" w:styleId="379">
    <w:name w:val="目录"/>
    <w:basedOn w:val="1"/>
    <w:qFormat/>
    <w:uiPriority w:val="0"/>
    <w:pPr>
      <w:autoSpaceDE w:val="0"/>
      <w:autoSpaceDN w:val="0"/>
      <w:spacing w:before="480" w:after="360"/>
      <w:jc w:val="center"/>
    </w:pPr>
    <w:rPr>
      <w:rFonts w:ascii="Arial" w:hAnsi="Arial" w:eastAsia="黑体"/>
      <w:kern w:val="0"/>
      <w:sz w:val="32"/>
      <w:szCs w:val="32"/>
    </w:rPr>
  </w:style>
  <w:style w:type="paragraph" w:customStyle="1" w:styleId="380">
    <w:name w:val="xl89"/>
    <w:basedOn w:val="1"/>
    <w:qFormat/>
    <w:uiPriority w:val="0"/>
    <w:pPr>
      <w:shd w:val="clear" w:color="auto" w:fill="FFFFFF"/>
      <w:spacing w:before="100" w:beforeAutospacing="1" w:after="100" w:afterAutospacing="1" w:line="360" w:lineRule="auto"/>
      <w:jc w:val="center"/>
    </w:pPr>
    <w:rPr>
      <w:rFonts w:ascii="华文仿宋" w:hAnsi="华文仿宋" w:eastAsia="华文仿宋" w:cs="宋体"/>
      <w:b/>
      <w:bCs/>
      <w:sz w:val="20"/>
      <w:szCs w:val="20"/>
    </w:rPr>
  </w:style>
  <w:style w:type="paragraph" w:customStyle="1" w:styleId="381">
    <w:name w:val="xl1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微软雅黑" w:hAnsi="微软雅黑" w:eastAsia="微软雅黑" w:cs="宋体"/>
      <w:kern w:val="0"/>
      <w:sz w:val="24"/>
    </w:rPr>
  </w:style>
  <w:style w:type="paragraph" w:customStyle="1" w:styleId="382">
    <w:name w:val="xl174"/>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pPr>
    <w:rPr>
      <w:rFonts w:ascii="微软雅黑" w:hAnsi="微软雅黑" w:eastAsia="微软雅黑" w:cs="宋体"/>
      <w:kern w:val="0"/>
      <w:sz w:val="18"/>
      <w:szCs w:val="18"/>
    </w:rPr>
  </w:style>
  <w:style w:type="paragraph" w:customStyle="1" w:styleId="383">
    <w:name w:val="font1"/>
    <w:basedOn w:val="1"/>
    <w:qFormat/>
    <w:uiPriority w:val="0"/>
    <w:pPr>
      <w:widowControl/>
      <w:spacing w:before="100" w:beforeAutospacing="1" w:after="100" w:afterAutospacing="1"/>
      <w:jc w:val="left"/>
    </w:pPr>
    <w:rPr>
      <w:rFonts w:ascii="宋体" w:hAnsi="宋体" w:eastAsia="宋体" w:cs="宋体"/>
      <w:color w:val="000000"/>
      <w:kern w:val="0"/>
      <w:sz w:val="22"/>
      <w:szCs w:val="22"/>
    </w:rPr>
  </w:style>
  <w:style w:type="paragraph" w:customStyle="1" w:styleId="384">
    <w:name w:val="xl139"/>
    <w:basedOn w:val="1"/>
    <w:qFormat/>
    <w:uiPriority w:val="0"/>
    <w:pPr>
      <w:widowControl/>
      <w:pBdr>
        <w:left w:val="single" w:color="auto" w:sz="4" w:space="0"/>
        <w:bottom w:val="single" w:color="auto" w:sz="4" w:space="0"/>
        <w:right w:val="single" w:color="auto" w:sz="4" w:space="0"/>
      </w:pBdr>
      <w:shd w:val="clear" w:color="auto" w:fill="FFFFFF"/>
      <w:spacing w:before="100" w:beforeAutospacing="1" w:after="100" w:afterAutospacing="1"/>
      <w:jc w:val="center"/>
    </w:pPr>
    <w:rPr>
      <w:rFonts w:eastAsia="宋体"/>
      <w:kern w:val="0"/>
      <w:sz w:val="18"/>
      <w:szCs w:val="18"/>
    </w:rPr>
  </w:style>
  <w:style w:type="paragraph" w:customStyle="1" w:styleId="385">
    <w:name w:val="TOC 标题1"/>
    <w:basedOn w:val="3"/>
    <w:next w:val="1"/>
    <w:qFormat/>
    <w:uiPriority w:val="39"/>
    <w:pPr>
      <w:widowControl/>
      <w:numPr>
        <w:numId w:val="0"/>
      </w:numPr>
      <w:snapToGrid/>
      <w:spacing w:before="480" w:after="0" w:line="276" w:lineRule="auto"/>
      <w:jc w:val="left"/>
      <w:outlineLvl w:val="9"/>
    </w:pPr>
    <w:rPr>
      <w:rFonts w:ascii="Cambria" w:hAnsi="Cambria" w:eastAsia="宋体"/>
      <w:bCs/>
      <w:color w:val="365F91"/>
      <w:kern w:val="0"/>
      <w:sz w:val="28"/>
      <w:szCs w:val="28"/>
    </w:rPr>
  </w:style>
  <w:style w:type="paragraph" w:customStyle="1" w:styleId="386">
    <w:name w:val="xl31"/>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eastAsia="宋体" w:cs="宋体"/>
      <w:kern w:val="0"/>
      <w:sz w:val="24"/>
    </w:rPr>
  </w:style>
  <w:style w:type="paragraph" w:customStyle="1" w:styleId="387">
    <w:name w:val="xl109"/>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eastAsia="宋体"/>
      <w:kern w:val="0"/>
      <w:sz w:val="18"/>
      <w:szCs w:val="18"/>
    </w:rPr>
  </w:style>
  <w:style w:type="paragraph" w:customStyle="1" w:styleId="388">
    <w:name w:val="xl43"/>
    <w:basedOn w:val="1"/>
    <w:qFormat/>
    <w:uiPriority w:val="0"/>
    <w:pPr>
      <w:widowControl/>
      <w:pBdr>
        <w:left w:val="single" w:color="auto" w:sz="4" w:space="0"/>
        <w:bottom w:val="single" w:color="auto" w:sz="4" w:space="0"/>
        <w:right w:val="single" w:color="auto" w:sz="4" w:space="0"/>
      </w:pBdr>
      <w:shd w:val="clear" w:color="auto" w:fill="FFFFFF"/>
      <w:spacing w:before="100" w:beforeAutospacing="1" w:after="100" w:afterAutospacing="1"/>
      <w:jc w:val="center"/>
    </w:pPr>
    <w:rPr>
      <w:rFonts w:eastAsia="宋体"/>
      <w:kern w:val="0"/>
      <w:sz w:val="24"/>
    </w:rPr>
  </w:style>
  <w:style w:type="paragraph" w:customStyle="1" w:styleId="389">
    <w:name w:val="xl173"/>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pPr>
    <w:rPr>
      <w:rFonts w:ascii="微软雅黑" w:hAnsi="微软雅黑" w:eastAsia="微软雅黑" w:cs="宋体"/>
      <w:color w:val="333333"/>
      <w:kern w:val="0"/>
      <w:sz w:val="18"/>
      <w:szCs w:val="18"/>
    </w:rPr>
  </w:style>
  <w:style w:type="paragraph" w:customStyle="1" w:styleId="390">
    <w:name w:val="xl13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eastAsia="宋体"/>
      <w:kern w:val="0"/>
      <w:sz w:val="24"/>
    </w:rPr>
  </w:style>
  <w:style w:type="paragraph" w:customStyle="1" w:styleId="391">
    <w:name w:val="修订1"/>
    <w:semiHidden/>
    <w:qFormat/>
    <w:uiPriority w:val="99"/>
    <w:rPr>
      <w:rFonts w:ascii="Times New Roman" w:hAnsi="Times New Roman" w:eastAsia="宋体" w:cs="Times New Roman"/>
      <w:kern w:val="2"/>
      <w:sz w:val="21"/>
      <w:szCs w:val="24"/>
      <w:lang w:val="en-US" w:eastAsia="zh-CN" w:bidi="ar-SA"/>
    </w:rPr>
  </w:style>
  <w:style w:type="paragraph" w:customStyle="1" w:styleId="392">
    <w:name w:val="版权所有"/>
    <w:basedOn w:val="1"/>
    <w:qFormat/>
    <w:uiPriority w:val="0"/>
    <w:pPr>
      <w:jc w:val="center"/>
    </w:pPr>
    <w:rPr>
      <w:rFonts w:eastAsia="黑体" w:cs="宋体"/>
      <w:szCs w:val="20"/>
    </w:rPr>
  </w:style>
  <w:style w:type="paragraph" w:customStyle="1" w:styleId="393">
    <w:name w:val="xl93"/>
    <w:basedOn w:val="1"/>
    <w:qFormat/>
    <w:uiPriority w:val="0"/>
    <w:pPr>
      <w:pBdr>
        <w:top w:val="single" w:color="auto" w:sz="4" w:space="0"/>
        <w:left w:val="single" w:color="auto" w:sz="4" w:space="0"/>
        <w:bottom w:val="single" w:color="auto" w:sz="8" w:space="0"/>
        <w:right w:val="single" w:color="auto" w:sz="4" w:space="0"/>
      </w:pBdr>
      <w:spacing w:before="100" w:beforeAutospacing="1" w:after="100" w:afterAutospacing="1" w:line="360" w:lineRule="auto"/>
    </w:pPr>
    <w:rPr>
      <w:rFonts w:ascii="华文仿宋" w:hAnsi="华文仿宋" w:eastAsia="华文仿宋" w:cs="宋体"/>
      <w:b/>
      <w:bCs/>
      <w:sz w:val="20"/>
      <w:szCs w:val="20"/>
    </w:rPr>
  </w:style>
  <w:style w:type="paragraph" w:customStyle="1" w:styleId="394">
    <w:name w:val="样式1"/>
    <w:basedOn w:val="24"/>
    <w:qFormat/>
    <w:uiPriority w:val="0"/>
    <w:pPr>
      <w:snapToGrid w:val="0"/>
      <w:spacing w:after="0"/>
      <w:ind w:left="0" w:leftChars="0" w:right="0" w:rightChars="0"/>
      <w:jc w:val="center"/>
    </w:pPr>
    <w:rPr>
      <w:rFonts w:ascii="宋体" w:hAnsi="宋体"/>
      <w:sz w:val="24"/>
    </w:rPr>
  </w:style>
  <w:style w:type="paragraph" w:customStyle="1" w:styleId="395">
    <w:name w:val="目录版权前言标题"/>
    <w:basedOn w:val="1"/>
    <w:qFormat/>
    <w:uiPriority w:val="0"/>
    <w:pPr>
      <w:spacing w:before="480" w:after="120"/>
      <w:jc w:val="center"/>
    </w:pPr>
    <w:rPr>
      <w:rFonts w:eastAsia="宋体" w:cs="宋体"/>
      <w:b/>
      <w:bCs/>
      <w:sz w:val="30"/>
      <w:szCs w:val="20"/>
    </w:rPr>
  </w:style>
  <w:style w:type="paragraph" w:customStyle="1" w:styleId="396">
    <w:name w:val="正文文本右对齐"/>
    <w:basedOn w:val="1"/>
    <w:qFormat/>
    <w:uiPriority w:val="0"/>
    <w:pPr>
      <w:jc w:val="right"/>
    </w:pPr>
    <w:rPr>
      <w:rFonts w:eastAsia="宋体"/>
      <w:sz w:val="21"/>
      <w:szCs w:val="21"/>
    </w:rPr>
  </w:style>
  <w:style w:type="paragraph" w:customStyle="1" w:styleId="397">
    <w:name w:val="xl74"/>
    <w:basedOn w:val="1"/>
    <w:qFormat/>
    <w:uiPriority w:val="0"/>
    <w:pPr>
      <w:pBdr>
        <w:top w:val="single" w:color="auto" w:sz="4" w:space="0"/>
        <w:left w:val="single" w:color="auto" w:sz="4" w:space="0"/>
        <w:bottom w:val="single" w:color="auto" w:sz="4" w:space="0"/>
        <w:right w:val="single" w:color="auto" w:sz="8" w:space="0"/>
      </w:pBdr>
      <w:shd w:val="clear" w:color="auto" w:fill="FFFFFF"/>
      <w:spacing w:before="100" w:beforeAutospacing="1" w:after="100" w:afterAutospacing="1" w:line="360" w:lineRule="auto"/>
      <w:jc w:val="center"/>
    </w:pPr>
    <w:rPr>
      <w:rFonts w:ascii="华文仿宋" w:hAnsi="华文仿宋" w:eastAsia="华文仿宋" w:cs="宋体"/>
      <w:b/>
      <w:bCs/>
      <w:sz w:val="20"/>
      <w:szCs w:val="20"/>
    </w:rPr>
  </w:style>
  <w:style w:type="paragraph" w:customStyle="1" w:styleId="398">
    <w:name w:val="xl44"/>
    <w:basedOn w:val="1"/>
    <w:qFormat/>
    <w:uiPriority w:val="0"/>
    <w:pPr>
      <w:widowControl/>
      <w:pBdr>
        <w:top w:val="single" w:color="auto" w:sz="4" w:space="0"/>
        <w:left w:val="single" w:color="auto" w:sz="4" w:space="0"/>
        <w:right w:val="single" w:color="auto" w:sz="4" w:space="0"/>
      </w:pBdr>
      <w:shd w:val="clear" w:color="auto" w:fill="CCCCFF"/>
      <w:spacing w:before="100" w:beforeAutospacing="1" w:after="100" w:afterAutospacing="1"/>
      <w:jc w:val="center"/>
    </w:pPr>
    <w:rPr>
      <w:rFonts w:eastAsia="宋体"/>
      <w:kern w:val="0"/>
      <w:sz w:val="24"/>
    </w:rPr>
  </w:style>
  <w:style w:type="paragraph" w:customStyle="1" w:styleId="399">
    <w:name w:val="解释项"/>
    <w:basedOn w:val="1"/>
    <w:qFormat/>
    <w:uiPriority w:val="0"/>
    <w:pPr>
      <w:adjustRightInd w:val="0"/>
      <w:spacing w:line="440" w:lineRule="atLeast"/>
      <w:ind w:firstLine="480" w:firstLineChars="200"/>
      <w:jc w:val="left"/>
      <w:textAlignment w:val="baseline"/>
    </w:pPr>
    <w:rPr>
      <w:rFonts w:eastAsia="宋体"/>
      <w:kern w:val="0"/>
      <w:sz w:val="24"/>
      <w:szCs w:val="20"/>
    </w:rPr>
  </w:style>
  <w:style w:type="paragraph" w:customStyle="1" w:styleId="400">
    <w:name w:val="xl154"/>
    <w:basedOn w:val="1"/>
    <w:qFormat/>
    <w:uiPriority w:val="0"/>
    <w:pPr>
      <w:widowControl/>
      <w:pBdr>
        <w:left w:val="single" w:color="auto" w:sz="4" w:space="0"/>
        <w:right w:val="single" w:color="auto" w:sz="4" w:space="0"/>
      </w:pBdr>
      <w:shd w:val="clear" w:color="auto" w:fill="FFFFFF"/>
      <w:spacing w:before="100" w:beforeAutospacing="1" w:after="100" w:afterAutospacing="1"/>
      <w:jc w:val="left"/>
    </w:pPr>
    <w:rPr>
      <w:rFonts w:eastAsia="宋体"/>
      <w:kern w:val="0"/>
      <w:sz w:val="18"/>
      <w:szCs w:val="18"/>
    </w:rPr>
  </w:style>
  <w:style w:type="paragraph" w:customStyle="1" w:styleId="401">
    <w:name w:val="xl101"/>
    <w:basedOn w:val="1"/>
    <w:qFormat/>
    <w:uiPriority w:val="0"/>
    <w:pPr>
      <w:pBdr>
        <w:right w:val="single" w:color="auto" w:sz="8" w:space="0"/>
      </w:pBdr>
      <w:shd w:val="clear" w:color="auto" w:fill="FFFFFF"/>
      <w:spacing w:before="100" w:beforeAutospacing="1" w:after="100" w:afterAutospacing="1" w:line="360" w:lineRule="auto"/>
      <w:jc w:val="center"/>
    </w:pPr>
    <w:rPr>
      <w:rFonts w:ascii="华文仿宋" w:hAnsi="华文仿宋" w:eastAsia="华文仿宋" w:cs="宋体"/>
      <w:b/>
      <w:bCs/>
      <w:sz w:val="20"/>
      <w:szCs w:val="20"/>
    </w:rPr>
  </w:style>
  <w:style w:type="paragraph" w:customStyle="1" w:styleId="402">
    <w:name w:val="xl50"/>
    <w:basedOn w:val="1"/>
    <w:qFormat/>
    <w:uiPriority w:val="0"/>
    <w:pPr>
      <w:widowControl/>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center"/>
    </w:pPr>
    <w:rPr>
      <w:rFonts w:ascii="Arial Unicode MS" w:hAnsi="Arial Unicode MS" w:eastAsia="Arial Unicode MS" w:cs="Arial Unicode MS"/>
      <w:kern w:val="0"/>
      <w:sz w:val="18"/>
      <w:szCs w:val="18"/>
    </w:rPr>
  </w:style>
  <w:style w:type="paragraph" w:customStyle="1" w:styleId="403">
    <w:name w:val="xl177"/>
    <w:basedOn w:val="1"/>
    <w:qFormat/>
    <w:uiPriority w:val="0"/>
    <w:pPr>
      <w:widowControl/>
      <w:pBdr>
        <w:top w:val="single" w:color="auto" w:sz="4" w:space="0"/>
        <w:left w:val="single" w:color="auto" w:sz="4" w:space="0"/>
        <w:bottom w:val="single" w:color="auto" w:sz="4" w:space="0"/>
      </w:pBdr>
      <w:shd w:val="clear" w:color="auto" w:fill="D8D8D8"/>
      <w:spacing w:before="100" w:beforeAutospacing="1" w:after="100" w:afterAutospacing="1"/>
      <w:jc w:val="center"/>
    </w:pPr>
    <w:rPr>
      <w:rFonts w:ascii="微软雅黑" w:hAnsi="微软雅黑" w:eastAsia="微软雅黑" w:cs="宋体"/>
      <w:b/>
      <w:bCs/>
      <w:kern w:val="0"/>
      <w:sz w:val="18"/>
      <w:szCs w:val="18"/>
    </w:rPr>
  </w:style>
  <w:style w:type="paragraph" w:customStyle="1" w:styleId="404">
    <w:name w:val="xl39"/>
    <w:basedOn w:val="1"/>
    <w:qFormat/>
    <w:uiPriority w:val="0"/>
    <w:pPr>
      <w:widowControl/>
      <w:pBdr>
        <w:left w:val="single" w:color="auto" w:sz="4" w:space="0"/>
        <w:bottom w:val="single" w:color="auto" w:sz="4" w:space="0"/>
        <w:right w:val="single" w:color="auto" w:sz="4" w:space="0"/>
      </w:pBdr>
      <w:shd w:val="clear" w:color="auto" w:fill="CCCCFF"/>
      <w:spacing w:before="100" w:beforeAutospacing="1" w:after="100" w:afterAutospacing="1"/>
      <w:jc w:val="center"/>
    </w:pPr>
    <w:rPr>
      <w:rFonts w:ascii="宋体" w:hAnsi="宋体" w:eastAsia="宋体" w:cs="宋体"/>
      <w:kern w:val="0"/>
      <w:sz w:val="24"/>
    </w:rPr>
  </w:style>
  <w:style w:type="paragraph" w:customStyle="1" w:styleId="405">
    <w:name w:val="xl158"/>
    <w:basedOn w:val="1"/>
    <w:qFormat/>
    <w:uiPriority w:val="0"/>
    <w:pPr>
      <w:widowControl/>
      <w:pBdr>
        <w:left w:val="single" w:color="auto" w:sz="4" w:space="0"/>
        <w:bottom w:val="single" w:color="auto" w:sz="4" w:space="0"/>
        <w:right w:val="single" w:color="auto" w:sz="4" w:space="0"/>
      </w:pBdr>
      <w:shd w:val="clear" w:color="auto" w:fill="FFFFFF"/>
      <w:spacing w:before="100" w:beforeAutospacing="1" w:after="100" w:afterAutospacing="1"/>
      <w:jc w:val="left"/>
    </w:pPr>
    <w:rPr>
      <w:rFonts w:eastAsia="宋体"/>
      <w:color w:val="54903F"/>
      <w:kern w:val="0"/>
      <w:sz w:val="18"/>
      <w:szCs w:val="18"/>
    </w:rPr>
  </w:style>
  <w:style w:type="paragraph" w:customStyle="1" w:styleId="406">
    <w:name w:val="font0"/>
    <w:basedOn w:val="1"/>
    <w:qFormat/>
    <w:uiPriority w:val="0"/>
    <w:pPr>
      <w:widowControl/>
      <w:spacing w:before="100" w:beforeAutospacing="1" w:after="100" w:afterAutospacing="1"/>
      <w:jc w:val="left"/>
    </w:pPr>
    <w:rPr>
      <w:rFonts w:ascii="宋体" w:hAnsi="宋体" w:eastAsia="宋体" w:cs="宋体"/>
      <w:kern w:val="0"/>
      <w:sz w:val="24"/>
    </w:rPr>
  </w:style>
  <w:style w:type="paragraph" w:customStyle="1" w:styleId="407">
    <w:name w:val="标题名"/>
    <w:basedOn w:val="1"/>
    <w:qFormat/>
    <w:uiPriority w:val="0"/>
    <w:pPr>
      <w:spacing w:after="240"/>
      <w:jc w:val="center"/>
    </w:pPr>
    <w:rPr>
      <w:rFonts w:ascii="Arial" w:hAnsi="Arial" w:eastAsia="宋体" w:cs="宋体"/>
      <w:b/>
      <w:sz w:val="32"/>
      <w:szCs w:val="20"/>
    </w:rPr>
  </w:style>
  <w:style w:type="paragraph" w:customStyle="1" w:styleId="408">
    <w:name w:val="样式 左 首行缩进:  0.66 厘米 行距: 1.5 倍行距"/>
    <w:basedOn w:val="1"/>
    <w:qFormat/>
    <w:uiPriority w:val="0"/>
    <w:pPr>
      <w:spacing w:line="360" w:lineRule="auto"/>
      <w:ind w:firstLine="374"/>
      <w:jc w:val="left"/>
    </w:pPr>
    <w:rPr>
      <w:rFonts w:ascii="Calibri" w:hAnsi="Calibri" w:eastAsia="宋体" w:cs="宋体"/>
      <w:sz w:val="24"/>
      <w:szCs w:val="20"/>
    </w:rPr>
  </w:style>
  <w:style w:type="paragraph" w:customStyle="1" w:styleId="409">
    <w:name w:val="文档编号(右)"/>
    <w:basedOn w:val="1"/>
    <w:qFormat/>
    <w:uiPriority w:val="0"/>
    <w:pPr>
      <w:snapToGrid w:val="0"/>
      <w:spacing w:before="171" w:line="520" w:lineRule="exact"/>
      <w:ind w:right="143"/>
      <w:jc w:val="right"/>
    </w:pPr>
    <w:rPr>
      <w:rFonts w:eastAsia="黑体"/>
      <w:sz w:val="32"/>
      <w:szCs w:val="20"/>
    </w:rPr>
  </w:style>
  <w:style w:type="paragraph" w:customStyle="1" w:styleId="410">
    <w:name w:val="xl127"/>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eastAsia="宋体"/>
      <w:color w:val="000000"/>
      <w:kern w:val="0"/>
      <w:sz w:val="18"/>
      <w:szCs w:val="18"/>
    </w:rPr>
  </w:style>
  <w:style w:type="paragraph" w:customStyle="1" w:styleId="411">
    <w:name w:val="font5"/>
    <w:basedOn w:val="1"/>
    <w:qFormat/>
    <w:uiPriority w:val="0"/>
    <w:pPr>
      <w:widowControl/>
      <w:spacing w:before="100" w:beforeAutospacing="1" w:after="100" w:afterAutospacing="1"/>
      <w:jc w:val="left"/>
    </w:pPr>
    <w:rPr>
      <w:rFonts w:ascii="宋体" w:hAnsi="宋体" w:eastAsia="宋体" w:cs="宋体"/>
      <w:kern w:val="0"/>
      <w:sz w:val="24"/>
    </w:rPr>
  </w:style>
  <w:style w:type="paragraph" w:customStyle="1" w:styleId="412">
    <w:name w:val="BT Char Char Char"/>
    <w:basedOn w:val="1"/>
    <w:next w:val="2"/>
    <w:qFormat/>
    <w:uiPriority w:val="0"/>
    <w:rPr>
      <w:rFonts w:eastAsia="宋体"/>
      <w:szCs w:val="28"/>
    </w:rPr>
  </w:style>
  <w:style w:type="paragraph" w:customStyle="1" w:styleId="413">
    <w:name w:val="标题4 山西网通"/>
    <w:basedOn w:val="1"/>
    <w:qFormat/>
    <w:uiPriority w:val="0"/>
    <w:pPr>
      <w:numPr>
        <w:ilvl w:val="3"/>
        <w:numId w:val="13"/>
      </w:numPr>
      <w:ind w:firstLine="200" w:firstLineChars="200"/>
    </w:pPr>
    <w:rPr>
      <w:rFonts w:eastAsia="宋体"/>
      <w:sz w:val="21"/>
    </w:rPr>
  </w:style>
  <w:style w:type="paragraph" w:customStyle="1" w:styleId="414">
    <w:name w:val="font7"/>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415">
    <w:name w:val="font15"/>
    <w:basedOn w:val="1"/>
    <w:qFormat/>
    <w:uiPriority w:val="0"/>
    <w:pPr>
      <w:widowControl/>
      <w:spacing w:before="100" w:beforeAutospacing="1" w:after="100" w:afterAutospacing="1"/>
      <w:jc w:val="left"/>
    </w:pPr>
    <w:rPr>
      <w:rFonts w:eastAsia="宋体"/>
      <w:kern w:val="0"/>
      <w:sz w:val="18"/>
      <w:szCs w:val="18"/>
    </w:rPr>
  </w:style>
  <w:style w:type="paragraph" w:customStyle="1" w:styleId="416">
    <w:name w:val="font6"/>
    <w:basedOn w:val="1"/>
    <w:qFormat/>
    <w:uiPriority w:val="0"/>
    <w:pPr>
      <w:widowControl/>
      <w:spacing w:before="100" w:beforeAutospacing="1" w:after="100" w:afterAutospacing="1"/>
      <w:jc w:val="left"/>
    </w:pPr>
    <w:rPr>
      <w:rFonts w:ascii="Arial Unicode MS" w:hAnsi="Arial Unicode MS" w:eastAsia="Arial Unicode MS" w:cs="Arial Unicode MS"/>
      <w:kern w:val="0"/>
      <w:sz w:val="18"/>
      <w:szCs w:val="18"/>
    </w:rPr>
  </w:style>
  <w:style w:type="paragraph" w:customStyle="1" w:styleId="417">
    <w:name w:val="标题 5 new"/>
    <w:basedOn w:val="117"/>
    <w:qFormat/>
    <w:uiPriority w:val="0"/>
    <w:pPr>
      <w:numPr>
        <w:ilvl w:val="0"/>
        <w:numId w:val="14"/>
      </w:numPr>
      <w:tabs>
        <w:tab w:val="left" w:pos="709"/>
      </w:tabs>
      <w:adjustRightInd w:val="0"/>
      <w:snapToGrid w:val="0"/>
      <w:spacing w:line="360" w:lineRule="auto"/>
      <w:ind w:firstLine="0" w:firstLineChars="0"/>
      <w:outlineLvl w:val="4"/>
    </w:pPr>
    <w:rPr>
      <w:rFonts w:ascii="Calibri" w:hAnsi="Calibri" w:eastAsia="宋体" w:cs="Times New Roman"/>
      <w:b/>
      <w:sz w:val="28"/>
      <w:szCs w:val="28"/>
    </w:rPr>
  </w:style>
  <w:style w:type="paragraph" w:customStyle="1" w:styleId="418">
    <w:name w:val="文档编号(左)"/>
    <w:basedOn w:val="1"/>
    <w:qFormat/>
    <w:uiPriority w:val="0"/>
    <w:pPr>
      <w:snapToGrid w:val="0"/>
      <w:spacing w:before="171" w:line="520" w:lineRule="exact"/>
      <w:ind w:firstLine="143"/>
      <w:jc w:val="left"/>
      <w:outlineLvl w:val="0"/>
    </w:pPr>
    <w:rPr>
      <w:rFonts w:ascii="黑体" w:eastAsia="黑体"/>
      <w:sz w:val="32"/>
      <w:szCs w:val="20"/>
    </w:rPr>
  </w:style>
  <w:style w:type="paragraph" w:customStyle="1" w:styleId="419">
    <w:name w:val="xl85"/>
    <w:basedOn w:val="1"/>
    <w:qFormat/>
    <w:uiPriority w:val="0"/>
    <w:pPr>
      <w:pBdr>
        <w:top w:val="single" w:color="auto" w:sz="4" w:space="0"/>
        <w:left w:val="single" w:color="auto" w:sz="4" w:space="0"/>
        <w:right w:val="single" w:color="auto" w:sz="4" w:space="0"/>
      </w:pBdr>
      <w:shd w:val="clear" w:color="auto" w:fill="FFFFFF"/>
      <w:spacing w:before="100" w:beforeAutospacing="1" w:after="100" w:afterAutospacing="1" w:line="360" w:lineRule="auto"/>
      <w:jc w:val="center"/>
    </w:pPr>
    <w:rPr>
      <w:rFonts w:ascii="华文仿宋" w:hAnsi="华文仿宋" w:eastAsia="华文仿宋" w:cs="宋体"/>
      <w:b/>
      <w:bCs/>
      <w:sz w:val="20"/>
      <w:szCs w:val="20"/>
    </w:rPr>
  </w:style>
  <w:style w:type="paragraph" w:customStyle="1" w:styleId="420">
    <w:name w:val="xl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textAlignment w:val="top"/>
    </w:pPr>
    <w:rPr>
      <w:rFonts w:eastAsia="宋体"/>
      <w:kern w:val="0"/>
      <w:sz w:val="18"/>
      <w:szCs w:val="18"/>
    </w:rPr>
  </w:style>
  <w:style w:type="paragraph" w:customStyle="1" w:styleId="421">
    <w:name w:val="xl170"/>
    <w:basedOn w:val="1"/>
    <w:qFormat/>
    <w:uiPriority w:val="0"/>
    <w:pPr>
      <w:widowControl/>
      <w:pBdr>
        <w:top w:val="single" w:color="auto" w:sz="4" w:space="0"/>
        <w:left w:val="single" w:color="auto" w:sz="4" w:space="0"/>
        <w:right w:val="single" w:color="auto" w:sz="4" w:space="0"/>
      </w:pBdr>
      <w:shd w:val="clear" w:color="auto" w:fill="FFFFFF"/>
      <w:spacing w:before="100" w:beforeAutospacing="1" w:after="100" w:afterAutospacing="1"/>
      <w:jc w:val="center"/>
    </w:pPr>
    <w:rPr>
      <w:rFonts w:eastAsia="宋体"/>
      <w:color w:val="000000"/>
      <w:kern w:val="0"/>
      <w:sz w:val="18"/>
      <w:szCs w:val="18"/>
    </w:rPr>
  </w:style>
  <w:style w:type="paragraph" w:customStyle="1" w:styleId="422">
    <w:name w:val="文档名称"/>
    <w:basedOn w:val="1"/>
    <w:qFormat/>
    <w:uiPriority w:val="0"/>
    <w:pPr>
      <w:snapToGrid w:val="0"/>
      <w:jc w:val="center"/>
    </w:pPr>
    <w:rPr>
      <w:rFonts w:eastAsia="黑体"/>
      <w:b/>
      <w:sz w:val="84"/>
      <w:szCs w:val="20"/>
    </w:rPr>
  </w:style>
  <w:style w:type="paragraph" w:customStyle="1" w:styleId="423">
    <w:name w:val="xl105"/>
    <w:basedOn w:val="1"/>
    <w:qFormat/>
    <w:uiPriority w:val="0"/>
    <w:pPr>
      <w:widowControl/>
      <w:pBdr>
        <w:top w:val="single" w:color="auto" w:sz="4" w:space="0"/>
        <w:left w:val="single" w:color="auto" w:sz="4" w:space="0"/>
        <w:bottom w:val="single" w:color="auto" w:sz="4" w:space="0"/>
        <w:right w:val="single" w:color="auto" w:sz="4" w:space="0"/>
      </w:pBdr>
      <w:shd w:val="clear" w:color="auto" w:fill="FFFF00"/>
      <w:spacing w:before="100" w:beforeAutospacing="1" w:after="100" w:afterAutospacing="1"/>
      <w:jc w:val="left"/>
    </w:pPr>
    <w:rPr>
      <w:rFonts w:eastAsia="宋体"/>
      <w:color w:val="FF0000"/>
      <w:kern w:val="0"/>
      <w:sz w:val="18"/>
      <w:szCs w:val="18"/>
    </w:rPr>
  </w:style>
  <w:style w:type="paragraph" w:customStyle="1" w:styleId="424">
    <w:name w:val="xl2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_GB2312" w:hAnsi="宋体" w:cs="宋体"/>
      <w:b/>
      <w:bCs/>
      <w:color w:val="339966"/>
      <w:kern w:val="0"/>
      <w:sz w:val="20"/>
      <w:szCs w:val="20"/>
    </w:rPr>
  </w:style>
  <w:style w:type="paragraph" w:customStyle="1" w:styleId="425">
    <w:name w:val="xl34"/>
    <w:basedOn w:val="1"/>
    <w:qFormat/>
    <w:uiPriority w:val="0"/>
    <w:pPr>
      <w:widowControl/>
      <w:pBdr>
        <w:top w:val="single" w:color="auto" w:sz="4" w:space="0"/>
        <w:left w:val="single" w:color="auto" w:sz="4" w:space="0"/>
        <w:right w:val="single" w:color="auto" w:sz="4" w:space="0"/>
      </w:pBdr>
      <w:shd w:val="clear" w:color="auto" w:fill="CCCCFF"/>
      <w:spacing w:before="100" w:beforeAutospacing="1" w:after="100" w:afterAutospacing="1"/>
      <w:jc w:val="center"/>
    </w:pPr>
    <w:rPr>
      <w:rFonts w:ascii="宋体" w:hAnsi="宋体" w:eastAsia="宋体" w:cs="宋体"/>
      <w:kern w:val="0"/>
      <w:sz w:val="24"/>
    </w:rPr>
  </w:style>
  <w:style w:type="paragraph" w:customStyle="1" w:styleId="426">
    <w:name w:val="xl90"/>
    <w:basedOn w:val="1"/>
    <w:qFormat/>
    <w:uiPriority w:val="0"/>
    <w:pPr>
      <w:pBdr>
        <w:left w:val="single" w:color="auto" w:sz="8" w:space="0"/>
      </w:pBdr>
      <w:shd w:val="clear" w:color="auto" w:fill="FFFFFF"/>
      <w:spacing w:before="100" w:beforeAutospacing="1" w:after="100" w:afterAutospacing="1" w:line="360" w:lineRule="auto"/>
    </w:pPr>
    <w:rPr>
      <w:rFonts w:ascii="华文仿宋" w:hAnsi="华文仿宋" w:eastAsia="华文仿宋" w:cs="宋体"/>
      <w:b/>
      <w:bCs/>
      <w:sz w:val="20"/>
      <w:szCs w:val="20"/>
    </w:rPr>
  </w:style>
  <w:style w:type="paragraph" w:customStyle="1" w:styleId="427">
    <w:name w:val="xl2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_GB2312" w:hAnsi="宋体" w:cs="宋体"/>
      <w:b/>
      <w:bCs/>
      <w:color w:val="FF0000"/>
      <w:kern w:val="0"/>
      <w:sz w:val="20"/>
      <w:szCs w:val="20"/>
    </w:rPr>
  </w:style>
  <w:style w:type="paragraph" w:customStyle="1" w:styleId="428">
    <w:name w:val="xl28"/>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pPr>
    <w:rPr>
      <w:rFonts w:ascii="仿宋_GB2312" w:hAnsi="宋体" w:cs="宋体"/>
      <w:b/>
      <w:bCs/>
      <w:color w:val="339966"/>
      <w:kern w:val="0"/>
      <w:sz w:val="20"/>
      <w:szCs w:val="20"/>
    </w:rPr>
  </w:style>
  <w:style w:type="paragraph" w:customStyle="1" w:styleId="429">
    <w:name w:val="默认段落字体 Para Char"/>
    <w:basedOn w:val="1"/>
    <w:qFormat/>
    <w:uiPriority w:val="0"/>
    <w:pPr>
      <w:adjustRightInd w:val="0"/>
      <w:spacing w:line="360" w:lineRule="auto"/>
    </w:pPr>
    <w:rPr>
      <w:rFonts w:eastAsia="宋体"/>
      <w:kern w:val="0"/>
      <w:sz w:val="24"/>
      <w:szCs w:val="20"/>
    </w:rPr>
  </w:style>
  <w:style w:type="paragraph" w:customStyle="1" w:styleId="430">
    <w:name w:val="文档名称(附)"/>
    <w:basedOn w:val="1"/>
    <w:qFormat/>
    <w:uiPriority w:val="0"/>
    <w:pPr>
      <w:snapToGrid w:val="0"/>
      <w:spacing w:line="520" w:lineRule="exact"/>
      <w:jc w:val="center"/>
    </w:pPr>
    <w:rPr>
      <w:rFonts w:eastAsia="黑体"/>
      <w:szCs w:val="20"/>
    </w:rPr>
  </w:style>
  <w:style w:type="paragraph" w:customStyle="1" w:styleId="431">
    <w:name w:val="xl161"/>
    <w:basedOn w:val="1"/>
    <w:qFormat/>
    <w:uiPriority w:val="0"/>
    <w:pPr>
      <w:widowControl/>
      <w:pBdr>
        <w:top w:val="single" w:color="auto" w:sz="4" w:space="0"/>
        <w:left w:val="single" w:color="auto" w:sz="4" w:space="0"/>
        <w:right w:val="single" w:color="auto" w:sz="4" w:space="0"/>
      </w:pBdr>
      <w:shd w:val="clear" w:color="auto" w:fill="FFFFFF"/>
      <w:spacing w:before="100" w:beforeAutospacing="1" w:after="100" w:afterAutospacing="1"/>
      <w:jc w:val="left"/>
    </w:pPr>
    <w:rPr>
      <w:rFonts w:eastAsia="宋体"/>
      <w:color w:val="313131"/>
      <w:kern w:val="0"/>
      <w:sz w:val="18"/>
      <w:szCs w:val="18"/>
    </w:rPr>
  </w:style>
  <w:style w:type="paragraph" w:customStyle="1" w:styleId="432">
    <w:name w:val="首页页眉"/>
    <w:basedOn w:val="1"/>
    <w:qFormat/>
    <w:uiPriority w:val="0"/>
    <w:pPr>
      <w:pBdr>
        <w:top w:val="double" w:color="auto" w:sz="4" w:space="1"/>
        <w:left w:val="double" w:color="auto" w:sz="4" w:space="4"/>
        <w:bottom w:val="double" w:color="auto" w:sz="4" w:space="1"/>
        <w:right w:val="double" w:color="auto" w:sz="4" w:space="4"/>
      </w:pBdr>
      <w:shd w:val="pct50" w:color="auto" w:fill="auto"/>
      <w:spacing w:line="360" w:lineRule="auto"/>
    </w:pPr>
    <w:rPr>
      <w:rFonts w:eastAsia="宋体"/>
      <w:sz w:val="21"/>
      <w:szCs w:val="21"/>
    </w:rPr>
  </w:style>
  <w:style w:type="paragraph" w:customStyle="1" w:styleId="433">
    <w:name w:val="样式 标题 2 + 居中"/>
    <w:basedOn w:val="4"/>
    <w:qFormat/>
    <w:uiPriority w:val="0"/>
    <w:pPr>
      <w:pageBreakBefore/>
      <w:numPr>
        <w:numId w:val="0"/>
      </w:numPr>
      <w:tabs>
        <w:tab w:val="left" w:pos="567"/>
        <w:tab w:val="clear" w:pos="576"/>
      </w:tabs>
      <w:adjustRightInd/>
      <w:snapToGrid/>
      <w:spacing w:line="415" w:lineRule="auto"/>
      <w:ind w:left="567" w:hanging="567" w:firstLineChars="200"/>
      <w:jc w:val="center"/>
    </w:pPr>
    <w:rPr>
      <w:rFonts w:ascii="Arial" w:hAnsi="Arial" w:cs="宋体"/>
      <w:bCs/>
    </w:rPr>
  </w:style>
  <w:style w:type="paragraph" w:customStyle="1" w:styleId="434">
    <w:name w:val="xl35"/>
    <w:basedOn w:val="1"/>
    <w:qFormat/>
    <w:uiPriority w:val="0"/>
    <w:pPr>
      <w:widowControl/>
      <w:pBdr>
        <w:top w:val="single" w:color="auto" w:sz="4" w:space="0"/>
        <w:left w:val="single" w:color="auto" w:sz="4" w:space="0"/>
        <w:bottom w:val="single" w:color="auto" w:sz="4" w:space="0"/>
        <w:right w:val="single" w:color="auto" w:sz="4" w:space="0"/>
      </w:pBdr>
      <w:shd w:val="clear" w:color="auto" w:fill="CCCCFF"/>
      <w:spacing w:before="100" w:beforeAutospacing="1" w:after="100" w:afterAutospacing="1"/>
      <w:textAlignment w:val="top"/>
    </w:pPr>
    <w:rPr>
      <w:rFonts w:eastAsia="宋体"/>
      <w:kern w:val="0"/>
      <w:sz w:val="18"/>
      <w:szCs w:val="18"/>
    </w:rPr>
  </w:style>
  <w:style w:type="paragraph" w:customStyle="1" w:styleId="435">
    <w:name w:val="xl132"/>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eastAsia="宋体"/>
      <w:color w:val="000000"/>
      <w:kern w:val="0"/>
      <w:sz w:val="24"/>
    </w:rPr>
  </w:style>
  <w:style w:type="paragraph" w:customStyle="1" w:styleId="436">
    <w:name w:val="图名"/>
    <w:basedOn w:val="1"/>
    <w:qFormat/>
    <w:uiPriority w:val="0"/>
    <w:pPr>
      <w:autoSpaceDE w:val="0"/>
      <w:adjustRightInd w:val="0"/>
      <w:spacing w:before="157" w:beforeLines="50" w:after="157" w:afterLines="50"/>
      <w:jc w:val="center"/>
    </w:pPr>
    <w:rPr>
      <w:rFonts w:ascii="方正准圆_GBK" w:eastAsia="方正准圆_GBK"/>
      <w:sz w:val="15"/>
    </w:rPr>
  </w:style>
  <w:style w:type="paragraph" w:customStyle="1" w:styleId="437">
    <w:name w:val="样式 标题 2 + 黑体 居中"/>
    <w:basedOn w:val="4"/>
    <w:qFormat/>
    <w:uiPriority w:val="0"/>
    <w:pPr>
      <w:pageBreakBefore/>
      <w:numPr>
        <w:numId w:val="0"/>
      </w:numPr>
      <w:tabs>
        <w:tab w:val="left" w:pos="567"/>
        <w:tab w:val="clear" w:pos="576"/>
      </w:tabs>
      <w:adjustRightInd/>
      <w:snapToGrid/>
      <w:spacing w:line="415" w:lineRule="auto"/>
      <w:ind w:left="567" w:hanging="567" w:firstLineChars="200"/>
      <w:jc w:val="center"/>
    </w:pPr>
    <w:rPr>
      <w:rFonts w:ascii="黑体" w:hAnsi="黑体" w:cs="宋体"/>
      <w:bCs/>
    </w:rPr>
  </w:style>
  <w:style w:type="paragraph" w:customStyle="1" w:styleId="438">
    <w:name w:val="项目编号"/>
    <w:basedOn w:val="1"/>
    <w:qFormat/>
    <w:uiPriority w:val="0"/>
    <w:pPr>
      <w:tabs>
        <w:tab w:val="left" w:pos="840"/>
      </w:tabs>
      <w:ind w:left="840" w:hanging="420"/>
    </w:pPr>
    <w:rPr>
      <w:rFonts w:eastAsia="宋体"/>
      <w:sz w:val="21"/>
      <w:szCs w:val="21"/>
    </w:rPr>
  </w:style>
  <w:style w:type="paragraph" w:customStyle="1" w:styleId="439">
    <w:name w:val="文档名称(前)"/>
    <w:basedOn w:val="1"/>
    <w:qFormat/>
    <w:uiPriority w:val="0"/>
    <w:pPr>
      <w:snapToGrid w:val="0"/>
      <w:spacing w:line="520" w:lineRule="exact"/>
      <w:jc w:val="center"/>
    </w:pPr>
    <w:rPr>
      <w:rFonts w:eastAsia="黑体"/>
      <w:b/>
      <w:sz w:val="52"/>
      <w:szCs w:val="20"/>
    </w:rPr>
  </w:style>
  <w:style w:type="paragraph" w:customStyle="1" w:styleId="440">
    <w:name w:val="xl143"/>
    <w:basedOn w:val="1"/>
    <w:qFormat/>
    <w:uiPriority w:val="0"/>
    <w:pPr>
      <w:widowControl/>
      <w:pBdr>
        <w:top w:val="single" w:color="auto" w:sz="4" w:space="0"/>
        <w:left w:val="single" w:color="auto" w:sz="4" w:space="0"/>
        <w:right w:val="single" w:color="auto" w:sz="4" w:space="0"/>
      </w:pBdr>
      <w:shd w:val="clear" w:color="auto" w:fill="FFFFFF"/>
      <w:spacing w:before="100" w:beforeAutospacing="1" w:after="100" w:afterAutospacing="1"/>
      <w:jc w:val="left"/>
    </w:pPr>
    <w:rPr>
      <w:rFonts w:eastAsia="宋体"/>
      <w:color w:val="000000"/>
      <w:kern w:val="0"/>
      <w:sz w:val="18"/>
      <w:szCs w:val="18"/>
    </w:rPr>
  </w:style>
  <w:style w:type="paragraph" w:customStyle="1" w:styleId="441">
    <w:name w:val="_Display Text"/>
    <w:qFormat/>
    <w:uiPriority w:val="0"/>
    <w:rPr>
      <w:rFonts w:ascii="Arial" w:hAnsi="Arial" w:eastAsia="宋体" w:cs="Arial"/>
      <w:sz w:val="24"/>
      <w:szCs w:val="24"/>
      <w:lang w:val="en-US" w:eastAsia="zh-CN" w:bidi="ar-SA"/>
    </w:rPr>
  </w:style>
  <w:style w:type="paragraph" w:customStyle="1" w:styleId="442">
    <w:name w:val="偶数页页眉"/>
    <w:basedOn w:val="1"/>
    <w:qFormat/>
    <w:uiPriority w:val="0"/>
    <w:pPr>
      <w:pBdr>
        <w:bottom w:val="single" w:color="auto" w:sz="4" w:space="1"/>
      </w:pBdr>
      <w:jc w:val="left"/>
    </w:pPr>
    <w:rPr>
      <w:rFonts w:ascii="幼圆" w:eastAsia="幼圆"/>
      <w:sz w:val="18"/>
      <w:szCs w:val="21"/>
    </w:rPr>
  </w:style>
  <w:style w:type="paragraph" w:customStyle="1" w:styleId="443">
    <w:name w:val="xl38"/>
    <w:basedOn w:val="1"/>
    <w:qFormat/>
    <w:uiPriority w:val="0"/>
    <w:pPr>
      <w:widowControl/>
      <w:pBdr>
        <w:top w:val="single" w:color="auto" w:sz="4" w:space="0"/>
        <w:left w:val="single" w:color="auto" w:sz="4" w:space="0"/>
        <w:bottom w:val="single" w:color="auto" w:sz="4" w:space="0"/>
        <w:right w:val="single" w:color="auto" w:sz="4" w:space="0"/>
      </w:pBdr>
      <w:shd w:val="clear" w:color="auto" w:fill="CCCCFF"/>
      <w:spacing w:before="100" w:beforeAutospacing="1" w:after="100" w:afterAutospacing="1"/>
      <w:jc w:val="center"/>
    </w:pPr>
    <w:rPr>
      <w:rFonts w:ascii="仿宋_GB2312" w:hAnsi="宋体" w:cs="宋体"/>
      <w:b/>
      <w:bCs/>
      <w:color w:val="FF0000"/>
      <w:kern w:val="0"/>
      <w:sz w:val="20"/>
      <w:szCs w:val="20"/>
    </w:rPr>
  </w:style>
  <w:style w:type="paragraph" w:customStyle="1" w:styleId="444">
    <w:name w:val="xl12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4"/>
    </w:rPr>
  </w:style>
  <w:style w:type="paragraph" w:customStyle="1" w:styleId="445">
    <w:name w:val="xl169"/>
    <w:basedOn w:val="1"/>
    <w:qFormat/>
    <w:uiPriority w:val="0"/>
    <w:pPr>
      <w:widowControl/>
      <w:pBdr>
        <w:left w:val="single" w:color="auto" w:sz="4" w:space="0"/>
        <w:right w:val="single" w:color="auto" w:sz="4" w:space="0"/>
      </w:pBdr>
      <w:shd w:val="clear" w:color="auto" w:fill="FFFFFF"/>
      <w:spacing w:before="100" w:beforeAutospacing="1" w:after="100" w:afterAutospacing="1"/>
      <w:jc w:val="left"/>
    </w:pPr>
    <w:rPr>
      <w:rFonts w:eastAsia="宋体"/>
      <w:color w:val="313131"/>
      <w:kern w:val="0"/>
      <w:sz w:val="18"/>
      <w:szCs w:val="18"/>
    </w:rPr>
  </w:style>
  <w:style w:type="paragraph" w:customStyle="1" w:styleId="446">
    <w:name w:val="font8"/>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447">
    <w:name w:val="奇数页页眉"/>
    <w:basedOn w:val="1"/>
    <w:qFormat/>
    <w:uiPriority w:val="0"/>
    <w:pPr>
      <w:pBdr>
        <w:bottom w:val="single" w:color="auto" w:sz="4" w:space="1"/>
      </w:pBdr>
      <w:jc w:val="right"/>
    </w:pPr>
    <w:rPr>
      <w:rFonts w:eastAsia="幼圆"/>
      <w:sz w:val="18"/>
      <w:szCs w:val="21"/>
    </w:rPr>
  </w:style>
  <w:style w:type="paragraph" w:customStyle="1" w:styleId="448">
    <w:name w:val="关键点"/>
    <w:basedOn w:val="1"/>
    <w:qFormat/>
    <w:uiPriority w:val="0"/>
    <w:pPr>
      <w:widowControl/>
      <w:numPr>
        <w:ilvl w:val="0"/>
        <w:numId w:val="15"/>
      </w:numPr>
      <w:tabs>
        <w:tab w:val="left" w:pos="993"/>
        <w:tab w:val="clear" w:pos="360"/>
      </w:tabs>
      <w:spacing w:before="60" w:after="60" w:line="360" w:lineRule="auto"/>
      <w:ind w:left="2099" w:right="386" w:hanging="1390"/>
      <w:jc w:val="left"/>
    </w:pPr>
    <w:rPr>
      <w:rFonts w:eastAsia="宋体"/>
      <w:color w:val="000000"/>
      <w:kern w:val="0"/>
      <w:sz w:val="24"/>
    </w:rPr>
  </w:style>
  <w:style w:type="paragraph" w:customStyle="1" w:styleId="449">
    <w:name w:val="Heading 1 - Format Only"/>
    <w:basedOn w:val="3"/>
    <w:qFormat/>
    <w:uiPriority w:val="0"/>
    <w:pPr>
      <w:keepNext w:val="0"/>
      <w:keepLines w:val="0"/>
      <w:pageBreakBefore/>
      <w:widowControl/>
      <w:pBdr>
        <w:bottom w:val="single" w:color="808080" w:sz="36" w:space="3"/>
      </w:pBdr>
      <w:tabs>
        <w:tab w:val="left" w:pos="432"/>
      </w:tabs>
      <w:snapToGrid/>
      <w:spacing w:before="0" w:line="240" w:lineRule="auto"/>
      <w:jc w:val="left"/>
      <w:outlineLvl w:val="9"/>
    </w:pPr>
    <w:rPr>
      <w:rFonts w:ascii="Arial" w:hAnsi="Arial" w:eastAsia="宋体" w:cs="Arial"/>
      <w:bCs/>
      <w:smallCaps/>
      <w:kern w:val="0"/>
      <w:sz w:val="32"/>
      <w:szCs w:val="32"/>
    </w:rPr>
  </w:style>
  <w:style w:type="paragraph" w:customStyle="1" w:styleId="450">
    <w:name w:val="偶数页页脚"/>
    <w:basedOn w:val="1"/>
    <w:qFormat/>
    <w:uiPriority w:val="0"/>
    <w:pPr>
      <w:pBdr>
        <w:top w:val="single" w:color="auto" w:sz="4" w:space="1"/>
      </w:pBdr>
      <w:jc w:val="left"/>
    </w:pPr>
    <w:rPr>
      <w:rFonts w:eastAsia="宋体"/>
      <w:sz w:val="18"/>
      <w:szCs w:val="21"/>
    </w:rPr>
  </w:style>
  <w:style w:type="paragraph" w:customStyle="1" w:styleId="451">
    <w:name w:val="InfoBlue"/>
    <w:basedOn w:val="1"/>
    <w:next w:val="24"/>
    <w:qFormat/>
    <w:uiPriority w:val="0"/>
    <w:pPr>
      <w:spacing w:after="120" w:line="360" w:lineRule="auto"/>
      <w:ind w:left="210" w:leftChars="100" w:right="210" w:rightChars="100" w:firstLine="240" w:firstLineChars="100"/>
      <w:jc w:val="left"/>
    </w:pPr>
    <w:rPr>
      <w:rFonts w:ascii="宋体" w:hAnsi="宋体" w:eastAsia="宋体"/>
      <w:snapToGrid w:val="0"/>
      <w:color w:val="000000"/>
      <w:kern w:val="0"/>
      <w:sz w:val="24"/>
      <w:szCs w:val="20"/>
    </w:rPr>
  </w:style>
  <w:style w:type="paragraph" w:customStyle="1" w:styleId="452">
    <w:name w:val="Table - Heading"/>
    <w:basedOn w:val="441"/>
    <w:next w:val="1"/>
    <w:qFormat/>
    <w:uiPriority w:val="0"/>
    <w:pPr>
      <w:keepNext/>
      <w:pBdr>
        <w:bottom w:val="single" w:color="C0C0C0" w:sz="36" w:space="3"/>
      </w:pBdr>
      <w:spacing w:before="120"/>
    </w:pPr>
    <w:rPr>
      <w:b/>
      <w:bCs/>
      <w:sz w:val="20"/>
      <w:szCs w:val="20"/>
    </w:rPr>
  </w:style>
  <w:style w:type="paragraph" w:customStyle="1" w:styleId="453">
    <w:name w:val="列表编号2加粗"/>
    <w:basedOn w:val="1"/>
    <w:qFormat/>
    <w:uiPriority w:val="0"/>
    <w:pPr>
      <w:tabs>
        <w:tab w:val="left" w:pos="1440"/>
      </w:tabs>
      <w:spacing w:before="240" w:after="120" w:line="360" w:lineRule="auto"/>
      <w:ind w:left="432" w:hanging="432"/>
    </w:pPr>
    <w:rPr>
      <w:rFonts w:eastAsia="宋体"/>
      <w:b/>
      <w:sz w:val="21"/>
      <w:szCs w:val="21"/>
    </w:rPr>
  </w:style>
  <w:style w:type="paragraph" w:customStyle="1" w:styleId="454">
    <w:name w:val="正文缩进4字符"/>
    <w:basedOn w:val="1"/>
    <w:qFormat/>
    <w:uiPriority w:val="0"/>
    <w:pPr>
      <w:spacing w:before="120" w:after="240" w:line="360" w:lineRule="auto"/>
      <w:ind w:left="840" w:leftChars="400"/>
    </w:pPr>
    <w:rPr>
      <w:rFonts w:eastAsia="宋体"/>
      <w:sz w:val="21"/>
      <w:szCs w:val="21"/>
    </w:rPr>
  </w:style>
  <w:style w:type="paragraph" w:customStyle="1" w:styleId="455">
    <w:name w:val="xl171"/>
    <w:basedOn w:val="1"/>
    <w:qFormat/>
    <w:uiPriority w:val="0"/>
    <w:pPr>
      <w:widowControl/>
      <w:pBdr>
        <w:left w:val="single" w:color="auto" w:sz="4" w:space="0"/>
        <w:bottom w:val="single" w:color="auto" w:sz="4" w:space="0"/>
        <w:right w:val="single" w:color="auto" w:sz="4" w:space="0"/>
      </w:pBdr>
      <w:shd w:val="clear" w:color="auto" w:fill="FFFFFF"/>
      <w:spacing w:before="100" w:beforeAutospacing="1" w:after="100" w:afterAutospacing="1"/>
      <w:jc w:val="center"/>
    </w:pPr>
    <w:rPr>
      <w:rFonts w:eastAsia="宋体"/>
      <w:color w:val="000000"/>
      <w:kern w:val="0"/>
      <w:sz w:val="18"/>
      <w:szCs w:val="18"/>
    </w:rPr>
  </w:style>
  <w:style w:type="paragraph" w:customStyle="1" w:styleId="456">
    <w:name w:val="Table - Col. Head"/>
    <w:basedOn w:val="1"/>
    <w:qFormat/>
    <w:uiPriority w:val="0"/>
    <w:pPr>
      <w:keepNext/>
      <w:widowControl/>
      <w:spacing w:before="60" w:after="60"/>
      <w:jc w:val="left"/>
    </w:pPr>
    <w:rPr>
      <w:rFonts w:ascii="Arial" w:hAnsi="Arial" w:eastAsia="宋体" w:cs="Arial"/>
      <w:b/>
      <w:bCs/>
      <w:kern w:val="0"/>
      <w:sz w:val="18"/>
      <w:szCs w:val="18"/>
    </w:rPr>
  </w:style>
  <w:style w:type="paragraph" w:customStyle="1" w:styleId="457">
    <w:name w:val="列表段落1"/>
    <w:basedOn w:val="1"/>
    <w:qFormat/>
    <w:uiPriority w:val="0"/>
    <w:pPr>
      <w:spacing w:line="360" w:lineRule="auto"/>
      <w:ind w:firstLine="420" w:firstLineChars="200"/>
    </w:pPr>
    <w:rPr>
      <w:rFonts w:ascii="Calibri" w:hAnsi="Calibri" w:eastAsia="宋体"/>
      <w:sz w:val="24"/>
      <w:szCs w:val="22"/>
    </w:rPr>
  </w:style>
  <w:style w:type="paragraph" w:customStyle="1" w:styleId="458">
    <w:name w:val="xl84"/>
    <w:basedOn w:val="1"/>
    <w:qFormat/>
    <w:uiPriority w:val="0"/>
    <w:pPr>
      <w:pBdr>
        <w:top w:val="single" w:color="auto" w:sz="4" w:space="0"/>
        <w:left w:val="single" w:color="auto" w:sz="4" w:space="0"/>
        <w:right w:val="single" w:color="auto" w:sz="4" w:space="0"/>
      </w:pBdr>
      <w:shd w:val="clear" w:color="auto" w:fill="FFFFFF"/>
      <w:spacing w:before="100" w:beforeAutospacing="1" w:after="100" w:afterAutospacing="1" w:line="360" w:lineRule="auto"/>
    </w:pPr>
    <w:rPr>
      <w:rFonts w:ascii="华文仿宋" w:hAnsi="华文仿宋" w:eastAsia="华文仿宋" w:cs="宋体"/>
      <w:b/>
      <w:bCs/>
      <w:sz w:val="20"/>
      <w:szCs w:val="20"/>
    </w:rPr>
  </w:style>
  <w:style w:type="paragraph" w:customStyle="1" w:styleId="459">
    <w:name w:val="正文文本缩进2"/>
    <w:basedOn w:val="1"/>
    <w:qFormat/>
    <w:uiPriority w:val="0"/>
    <w:pPr>
      <w:spacing w:after="120" w:line="360" w:lineRule="auto"/>
      <w:ind w:left="420" w:leftChars="200"/>
    </w:pPr>
    <w:rPr>
      <w:rFonts w:eastAsia="宋体"/>
      <w:sz w:val="24"/>
    </w:rPr>
  </w:style>
  <w:style w:type="paragraph" w:customStyle="1" w:styleId="460">
    <w:name w:val="便函标题"/>
    <w:basedOn w:val="1"/>
    <w:qFormat/>
    <w:uiPriority w:val="0"/>
    <w:pPr>
      <w:jc w:val="center"/>
    </w:pPr>
    <w:rPr>
      <w:rFonts w:eastAsia="宋体"/>
      <w:b/>
      <w:sz w:val="72"/>
      <w:szCs w:val="84"/>
    </w:rPr>
  </w:style>
  <w:style w:type="paragraph" w:customStyle="1" w:styleId="461">
    <w:name w:val="xl70"/>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line="360" w:lineRule="auto"/>
    </w:pPr>
    <w:rPr>
      <w:rFonts w:ascii="华文仿宋" w:hAnsi="华文仿宋" w:eastAsia="华文仿宋" w:cs="宋体"/>
      <w:b/>
      <w:bCs/>
      <w:sz w:val="20"/>
      <w:szCs w:val="20"/>
    </w:rPr>
  </w:style>
  <w:style w:type="paragraph" w:customStyle="1" w:styleId="462">
    <w:name w:val="图文(小四中)"/>
    <w:basedOn w:val="1"/>
    <w:qFormat/>
    <w:uiPriority w:val="0"/>
    <w:pPr>
      <w:jc w:val="center"/>
    </w:pPr>
    <w:rPr>
      <w:sz w:val="24"/>
    </w:rPr>
  </w:style>
  <w:style w:type="paragraph" w:customStyle="1" w:styleId="463">
    <w:name w:val="Char1"/>
    <w:basedOn w:val="1"/>
    <w:qFormat/>
    <w:uiPriority w:val="0"/>
    <w:pPr>
      <w:widowControl/>
      <w:spacing w:after="160" w:line="240" w:lineRule="exact"/>
      <w:jc w:val="left"/>
    </w:pPr>
    <w:rPr>
      <w:rFonts w:ascii="Arial" w:hAnsi="Arial" w:eastAsia="Times New Roman" w:cs="Verdana"/>
      <w:b/>
      <w:kern w:val="0"/>
      <w:sz w:val="24"/>
      <w:szCs w:val="20"/>
      <w:lang w:eastAsia="en-US"/>
    </w:rPr>
  </w:style>
  <w:style w:type="paragraph" w:customStyle="1" w:styleId="464">
    <w:name w:val="xl65"/>
    <w:basedOn w:val="1"/>
    <w:qFormat/>
    <w:uiPriority w:val="0"/>
    <w:pPr>
      <w:spacing w:before="100" w:beforeAutospacing="1" w:after="100" w:afterAutospacing="1" w:line="360" w:lineRule="auto"/>
    </w:pPr>
    <w:rPr>
      <w:rFonts w:ascii="宋体" w:hAnsi="宋体" w:eastAsia="宋体" w:cs="宋体"/>
      <w:sz w:val="20"/>
      <w:szCs w:val="20"/>
    </w:rPr>
  </w:style>
  <w:style w:type="paragraph" w:customStyle="1" w:styleId="465">
    <w:name w:val="xl68"/>
    <w:basedOn w:val="1"/>
    <w:qFormat/>
    <w:uiPriority w:val="0"/>
    <w:pPr>
      <w:pBdr>
        <w:top w:val="single" w:color="auto" w:sz="4" w:space="0"/>
        <w:left w:val="single" w:color="auto" w:sz="4" w:space="0"/>
        <w:bottom w:val="single" w:color="auto" w:sz="4" w:space="0"/>
        <w:right w:val="single" w:color="auto" w:sz="8" w:space="0"/>
      </w:pBdr>
      <w:spacing w:before="100" w:beforeAutospacing="1" w:after="100" w:afterAutospacing="1" w:line="360" w:lineRule="auto"/>
      <w:jc w:val="center"/>
    </w:pPr>
    <w:rPr>
      <w:rFonts w:ascii="华文仿宋" w:hAnsi="华文仿宋" w:eastAsia="华文仿宋" w:cs="宋体"/>
      <w:b/>
      <w:bCs/>
      <w:sz w:val="20"/>
      <w:szCs w:val="20"/>
    </w:rPr>
  </w:style>
  <w:style w:type="paragraph" w:customStyle="1" w:styleId="466">
    <w:name w:val="xl172"/>
    <w:basedOn w:val="1"/>
    <w:qFormat/>
    <w:uiPriority w:val="0"/>
    <w:pPr>
      <w:widowControl/>
      <w:pBdr>
        <w:top w:val="single" w:color="auto" w:sz="4" w:space="0"/>
        <w:left w:val="single" w:color="auto" w:sz="4" w:space="0"/>
        <w:bottom w:val="single" w:color="auto" w:sz="4" w:space="0"/>
        <w:right w:val="single" w:color="auto" w:sz="4" w:space="0"/>
      </w:pBdr>
      <w:shd w:val="clear" w:color="auto" w:fill="FFC7CE"/>
      <w:spacing w:before="100" w:beforeAutospacing="1" w:after="100" w:afterAutospacing="1"/>
      <w:jc w:val="center"/>
    </w:pPr>
    <w:rPr>
      <w:rFonts w:ascii="微软雅黑" w:hAnsi="微软雅黑" w:eastAsia="微软雅黑" w:cs="宋体"/>
      <w:color w:val="9C0006"/>
      <w:kern w:val="0"/>
      <w:sz w:val="18"/>
      <w:szCs w:val="18"/>
    </w:rPr>
  </w:style>
  <w:style w:type="paragraph" w:customStyle="1" w:styleId="467">
    <w:name w:val="首页页脚"/>
    <w:basedOn w:val="1"/>
    <w:qFormat/>
    <w:uiPriority w:val="0"/>
    <w:pPr>
      <w:pBdr>
        <w:top w:val="single" w:color="auto" w:sz="4" w:space="1"/>
      </w:pBdr>
      <w:jc w:val="right"/>
    </w:pPr>
    <w:rPr>
      <w:rFonts w:eastAsia="宋体"/>
      <w:sz w:val="18"/>
      <w:szCs w:val="21"/>
    </w:rPr>
  </w:style>
  <w:style w:type="paragraph" w:customStyle="1" w:styleId="468">
    <w:name w:val="样式 样式 样式 首行缩进:  2 字符 + 首行缩进:  2 字符 + 首行缩进:  2 字符"/>
    <w:basedOn w:val="1"/>
    <w:qFormat/>
    <w:uiPriority w:val="0"/>
    <w:pPr>
      <w:ind w:right="210" w:firstLine="420" w:firstLineChars="200"/>
    </w:pPr>
    <w:rPr>
      <w:rFonts w:cs="宋体"/>
      <w:sz w:val="21"/>
      <w:szCs w:val="21"/>
    </w:rPr>
  </w:style>
  <w:style w:type="paragraph" w:customStyle="1" w:styleId="469">
    <w:name w:val="xl178"/>
    <w:basedOn w:val="1"/>
    <w:qFormat/>
    <w:uiPriority w:val="0"/>
    <w:pPr>
      <w:widowControl/>
      <w:pBdr>
        <w:top w:val="single" w:color="auto" w:sz="4" w:space="0"/>
        <w:bottom w:val="single" w:color="auto" w:sz="4" w:space="0"/>
      </w:pBdr>
      <w:shd w:val="clear" w:color="auto" w:fill="D8D8D8"/>
      <w:spacing w:before="100" w:beforeAutospacing="1" w:after="100" w:afterAutospacing="1"/>
      <w:jc w:val="center"/>
    </w:pPr>
    <w:rPr>
      <w:rFonts w:ascii="微软雅黑" w:hAnsi="微软雅黑" w:eastAsia="微软雅黑" w:cs="宋体"/>
      <w:b/>
      <w:bCs/>
      <w:kern w:val="0"/>
      <w:sz w:val="18"/>
      <w:szCs w:val="18"/>
    </w:rPr>
  </w:style>
  <w:style w:type="paragraph" w:customStyle="1" w:styleId="470">
    <w:name w:val="便函正文"/>
    <w:qFormat/>
    <w:uiPriority w:val="0"/>
    <w:rPr>
      <w:rFonts w:ascii="Times New Roman" w:hAnsi="Times New Roman" w:eastAsia="仿宋_GB2312" w:cs="宋体"/>
      <w:kern w:val="2"/>
      <w:sz w:val="30"/>
      <w:szCs w:val="30"/>
      <w:lang w:val="en-US" w:eastAsia="zh-CN" w:bidi="ar-SA"/>
    </w:rPr>
  </w:style>
  <w:style w:type="table" w:customStyle="1" w:styleId="471">
    <w:name w:val="网格型1"/>
    <w:basedOn w:val="58"/>
    <w:qFormat/>
    <w:uiPriority w:val="0"/>
    <w:rPr>
      <w:rFonts w:ascii="Calibri" w:hAnsi="Calibri"/>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472">
    <w:name w:val="网格型11"/>
    <w:basedOn w:val="58"/>
    <w:qFormat/>
    <w:uiPriority w:val="0"/>
    <w:rPr>
      <w:rFonts w:ascii="Calibri" w:hAnsi="Calibri"/>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473">
    <w:name w:val="正文文本首行缩进 字符"/>
    <w:basedOn w:val="179"/>
    <w:semiHidden/>
    <w:qFormat/>
    <w:uiPriority w:val="99"/>
    <w:rPr>
      <w:rFonts w:ascii="Times New Roman" w:hAnsi="Times New Roman" w:eastAsia="仿宋_GB2312" w:cs="Times New Roman"/>
      <w:sz w:val="28"/>
      <w:szCs w:val="24"/>
    </w:rPr>
  </w:style>
  <w:style w:type="character" w:customStyle="1" w:styleId="474">
    <w:name w:val="正文文本首行缩进 2 字符"/>
    <w:basedOn w:val="171"/>
    <w:semiHidden/>
    <w:qFormat/>
    <w:uiPriority w:val="99"/>
    <w:rPr>
      <w:rFonts w:ascii="Times New Roman" w:hAnsi="Times New Roman" w:eastAsia="仿宋_GB2312" w:cs="Times New Roman"/>
      <w:sz w:val="28"/>
      <w:szCs w:val="24"/>
    </w:rPr>
  </w:style>
  <w:style w:type="character" w:customStyle="1" w:styleId="475">
    <w:name w:val="HTML 预设格式 Char"/>
    <w:qFormat/>
    <w:uiPriority w:val="0"/>
    <w:rPr>
      <w:rFonts w:ascii="Arial" w:hAnsi="Arial" w:cs="Arial"/>
      <w:sz w:val="24"/>
      <w:szCs w:val="24"/>
    </w:rPr>
  </w:style>
  <w:style w:type="character" w:customStyle="1" w:styleId="476">
    <w:name w:val="正文文本缩进 Char"/>
    <w:qFormat/>
    <w:uiPriority w:val="0"/>
    <w:rPr>
      <w:rFonts w:ascii="仿宋_GB2312" w:eastAsia="仿宋_GB2312"/>
      <w:bCs/>
      <w:kern w:val="44"/>
      <w:sz w:val="28"/>
      <w:szCs w:val="24"/>
    </w:rPr>
  </w:style>
  <w:style w:type="character" w:customStyle="1" w:styleId="477">
    <w:name w:val="Char Char22"/>
    <w:qFormat/>
    <w:uiPriority w:val="0"/>
    <w:rPr>
      <w:rFonts w:eastAsia="宋体"/>
      <w:kern w:val="2"/>
      <w:sz w:val="18"/>
      <w:szCs w:val="18"/>
      <w:lang w:val="en-US" w:eastAsia="zh-CN" w:bidi="ar-SA"/>
    </w:rPr>
  </w:style>
  <w:style w:type="character" w:customStyle="1" w:styleId="478">
    <w:name w:val="页眉 Char"/>
    <w:qFormat/>
    <w:uiPriority w:val="99"/>
    <w:rPr>
      <w:kern w:val="2"/>
      <w:sz w:val="18"/>
      <w:szCs w:val="18"/>
    </w:rPr>
  </w:style>
  <w:style w:type="character" w:customStyle="1" w:styleId="479">
    <w:name w:val="页脚 Char"/>
    <w:qFormat/>
    <w:uiPriority w:val="99"/>
    <w:rPr>
      <w:rFonts w:eastAsia="宋体"/>
      <w:kern w:val="2"/>
      <w:sz w:val="18"/>
      <w:szCs w:val="18"/>
      <w:lang w:val="en-US" w:eastAsia="zh-CN" w:bidi="ar-SA"/>
    </w:rPr>
  </w:style>
  <w:style w:type="character" w:customStyle="1" w:styleId="480">
    <w:name w:val="标题 5 Char"/>
    <w:qFormat/>
    <w:uiPriority w:val="0"/>
    <w:rPr>
      <w:rFonts w:eastAsia="仿宋_GB2312"/>
      <w:b/>
      <w:bCs/>
      <w:kern w:val="2"/>
      <w:sz w:val="28"/>
      <w:szCs w:val="28"/>
    </w:rPr>
  </w:style>
  <w:style w:type="character" w:customStyle="1" w:styleId="481">
    <w:name w:val="标题 2 Char"/>
    <w:qFormat/>
    <w:uiPriority w:val="0"/>
    <w:rPr>
      <w:rFonts w:ascii="Cambria" w:hAnsi="Cambria"/>
      <w:b/>
      <w:bCs/>
      <w:kern w:val="2"/>
      <w:sz w:val="32"/>
      <w:szCs w:val="32"/>
    </w:rPr>
  </w:style>
  <w:style w:type="character" w:customStyle="1" w:styleId="482">
    <w:name w:val="正文文本缩进 2 Char"/>
    <w:qFormat/>
    <w:uiPriority w:val="0"/>
    <w:rPr>
      <w:kern w:val="2"/>
      <w:sz w:val="21"/>
      <w:szCs w:val="24"/>
    </w:rPr>
  </w:style>
  <w:style w:type="character" w:customStyle="1" w:styleId="483">
    <w:name w:val="纯文本 Char"/>
    <w:qFormat/>
    <w:uiPriority w:val="0"/>
    <w:rPr>
      <w:rFonts w:ascii="Courier New" w:hAnsi="Courier New" w:cs="Courier New"/>
    </w:rPr>
  </w:style>
  <w:style w:type="character" w:customStyle="1" w:styleId="484">
    <w:name w:val="标题 8 Char"/>
    <w:qFormat/>
    <w:uiPriority w:val="0"/>
    <w:rPr>
      <w:rFonts w:ascii="Arial" w:hAnsi="Arial" w:eastAsia="黑体"/>
      <w:kern w:val="2"/>
      <w:sz w:val="24"/>
      <w:szCs w:val="24"/>
    </w:rPr>
  </w:style>
  <w:style w:type="character" w:customStyle="1" w:styleId="485">
    <w:name w:val="列出段落 Char"/>
    <w:link w:val="486"/>
    <w:qFormat/>
    <w:locked/>
    <w:uiPriority w:val="34"/>
    <w:rPr>
      <w:sz w:val="24"/>
      <w:szCs w:val="24"/>
    </w:rPr>
  </w:style>
  <w:style w:type="paragraph" w:customStyle="1" w:styleId="486">
    <w:name w:val="Bullet List"/>
    <w:basedOn w:val="1"/>
    <w:next w:val="117"/>
    <w:link w:val="485"/>
    <w:qFormat/>
    <w:uiPriority w:val="34"/>
    <w:pPr>
      <w:spacing w:line="360" w:lineRule="auto"/>
      <w:ind w:firstLine="420" w:firstLineChars="200"/>
    </w:pPr>
    <w:rPr>
      <w:rFonts w:asciiTheme="minorHAnsi" w:hAnsiTheme="minorHAnsi" w:eastAsiaTheme="minorEastAsia" w:cstheme="minorBidi"/>
      <w:sz w:val="24"/>
    </w:rPr>
  </w:style>
  <w:style w:type="character" w:customStyle="1" w:styleId="487">
    <w:name w:val="标题 7 Char"/>
    <w:qFormat/>
    <w:uiPriority w:val="0"/>
    <w:rPr>
      <w:b/>
      <w:bCs/>
      <w:kern w:val="2"/>
      <w:sz w:val="24"/>
      <w:szCs w:val="24"/>
    </w:rPr>
  </w:style>
  <w:style w:type="character" w:customStyle="1" w:styleId="488">
    <w:name w:val="正文文本缩进 3 Char"/>
    <w:qFormat/>
    <w:uiPriority w:val="0"/>
    <w:rPr>
      <w:sz w:val="24"/>
      <w:szCs w:val="24"/>
    </w:rPr>
  </w:style>
  <w:style w:type="character" w:customStyle="1" w:styleId="489">
    <w:name w:val="正文首行缩进 Char"/>
    <w:basedOn w:val="490"/>
    <w:qFormat/>
    <w:uiPriority w:val="0"/>
    <w:rPr>
      <w:rFonts w:eastAsia="宋体"/>
      <w:kern w:val="2"/>
      <w:sz w:val="21"/>
      <w:szCs w:val="24"/>
      <w:lang w:val="en-US" w:eastAsia="zh-CN" w:bidi="ar-SA"/>
    </w:rPr>
  </w:style>
  <w:style w:type="character" w:customStyle="1" w:styleId="490">
    <w:name w:val="正文文本 Char"/>
    <w:qFormat/>
    <w:uiPriority w:val="0"/>
    <w:rPr>
      <w:rFonts w:eastAsia="宋体"/>
      <w:kern w:val="2"/>
      <w:sz w:val="21"/>
      <w:szCs w:val="24"/>
      <w:lang w:val="en-US" w:eastAsia="zh-CN" w:bidi="ar-SA"/>
    </w:rPr>
  </w:style>
  <w:style w:type="character" w:customStyle="1" w:styleId="491">
    <w:name w:val="批注主题 Char"/>
    <w:semiHidden/>
    <w:qFormat/>
    <w:uiPriority w:val="0"/>
    <w:rPr>
      <w:b/>
      <w:bCs/>
      <w:kern w:val="2"/>
      <w:sz w:val="21"/>
      <w:szCs w:val="24"/>
    </w:rPr>
  </w:style>
  <w:style w:type="character" w:customStyle="1" w:styleId="492">
    <w:name w:val="正文首行缩进 2 Char"/>
    <w:qFormat/>
    <w:uiPriority w:val="0"/>
    <w:rPr>
      <w:kern w:val="2"/>
      <w:sz w:val="24"/>
      <w:szCs w:val="24"/>
    </w:rPr>
  </w:style>
  <w:style w:type="character" w:customStyle="1" w:styleId="493">
    <w:name w:val="文档结构图 Char"/>
    <w:semiHidden/>
    <w:qFormat/>
    <w:uiPriority w:val="0"/>
    <w:rPr>
      <w:kern w:val="2"/>
      <w:sz w:val="21"/>
      <w:szCs w:val="24"/>
      <w:shd w:val="clear" w:color="auto" w:fill="000080"/>
    </w:rPr>
  </w:style>
  <w:style w:type="character" w:customStyle="1" w:styleId="494">
    <w:name w:val="副标题 Char"/>
    <w:qFormat/>
    <w:uiPriority w:val="0"/>
    <w:rPr>
      <w:rFonts w:ascii="Arial" w:hAnsi="Arial"/>
      <w:b/>
      <w:kern w:val="28"/>
      <w:sz w:val="32"/>
    </w:rPr>
  </w:style>
  <w:style w:type="character" w:customStyle="1" w:styleId="495">
    <w:name w:val="标题 1 Char"/>
    <w:qFormat/>
    <w:uiPriority w:val="0"/>
    <w:rPr>
      <w:rFonts w:ascii="Calibri" w:hAnsi="Calibri"/>
      <w:b/>
      <w:bCs/>
      <w:kern w:val="44"/>
      <w:sz w:val="44"/>
      <w:szCs w:val="44"/>
    </w:rPr>
  </w:style>
  <w:style w:type="character" w:customStyle="1" w:styleId="496">
    <w:name w:val="正文文本 2 Char"/>
    <w:qFormat/>
    <w:uiPriority w:val="0"/>
    <w:rPr>
      <w:sz w:val="24"/>
      <w:szCs w:val="24"/>
    </w:rPr>
  </w:style>
  <w:style w:type="character" w:customStyle="1" w:styleId="497">
    <w:name w:val="Char Char32"/>
    <w:qFormat/>
    <w:uiPriority w:val="0"/>
    <w:rPr>
      <w:rFonts w:ascii="Cambria" w:hAnsi="Cambria" w:eastAsia="宋体"/>
      <w:b/>
      <w:bCs/>
      <w:kern w:val="2"/>
      <w:sz w:val="32"/>
      <w:szCs w:val="32"/>
      <w:lang w:val="en-US" w:eastAsia="zh-CN" w:bidi="ar-SA"/>
    </w:rPr>
  </w:style>
  <w:style w:type="character" w:customStyle="1" w:styleId="498">
    <w:name w:val="标题 4 Char"/>
    <w:qFormat/>
    <w:uiPriority w:val="0"/>
    <w:rPr>
      <w:rFonts w:ascii="宋体" w:hAnsi="宋体" w:cs="宋体"/>
      <w:b/>
      <w:bCs/>
      <w:kern w:val="2"/>
      <w:sz w:val="28"/>
      <w:szCs w:val="28"/>
    </w:rPr>
  </w:style>
  <w:style w:type="character" w:customStyle="1" w:styleId="499">
    <w:name w:val="标题 3 Char"/>
    <w:qFormat/>
    <w:uiPriority w:val="0"/>
    <w:rPr>
      <w:rFonts w:eastAsia="仿宋_GB2312"/>
      <w:b/>
      <w:bCs/>
      <w:kern w:val="2"/>
      <w:sz w:val="30"/>
      <w:szCs w:val="32"/>
    </w:rPr>
  </w:style>
  <w:style w:type="character" w:customStyle="1" w:styleId="500">
    <w:name w:val="标题 6 Char"/>
    <w:qFormat/>
    <w:uiPriority w:val="0"/>
    <w:rPr>
      <w:rFonts w:ascii="Arial" w:hAnsi="Arial"/>
      <w:b/>
      <w:bCs/>
      <w:kern w:val="2"/>
      <w:sz w:val="24"/>
      <w:szCs w:val="24"/>
    </w:rPr>
  </w:style>
  <w:style w:type="character" w:customStyle="1" w:styleId="501">
    <w:name w:val="标题 9 Char"/>
    <w:qFormat/>
    <w:uiPriority w:val="0"/>
    <w:rPr>
      <w:rFonts w:ascii="Arial" w:hAnsi="Arial" w:eastAsia="黑体"/>
      <w:kern w:val="2"/>
      <w:sz w:val="21"/>
      <w:szCs w:val="21"/>
    </w:rPr>
  </w:style>
  <w:style w:type="character" w:customStyle="1" w:styleId="502">
    <w:name w:val="批注框文本 Char"/>
    <w:semiHidden/>
    <w:qFormat/>
    <w:uiPriority w:val="0"/>
    <w:rPr>
      <w:kern w:val="2"/>
      <w:sz w:val="18"/>
      <w:szCs w:val="18"/>
    </w:rPr>
  </w:style>
  <w:style w:type="character" w:customStyle="1" w:styleId="503">
    <w:name w:val="脚注文本 Char"/>
    <w:semiHidden/>
    <w:qFormat/>
    <w:uiPriority w:val="0"/>
    <w:rPr>
      <w:b/>
      <w:kern w:val="2"/>
      <w:sz w:val="18"/>
      <w:szCs w:val="21"/>
    </w:rPr>
  </w:style>
  <w:style w:type="character" w:customStyle="1" w:styleId="504">
    <w:name w:val="标题 Char"/>
    <w:qFormat/>
    <w:uiPriority w:val="0"/>
    <w:rPr>
      <w:rFonts w:ascii="Garamond" w:hAnsi="Garamond"/>
      <w:caps/>
      <w:spacing w:val="60"/>
      <w:kern w:val="20"/>
      <w:sz w:val="44"/>
      <w:lang w:val="en-US" w:eastAsia="zh-CN"/>
    </w:rPr>
  </w:style>
  <w:style w:type="character" w:customStyle="1" w:styleId="505">
    <w:name w:val="题注 Char"/>
    <w:qFormat/>
    <w:uiPriority w:val="0"/>
    <w:rPr>
      <w:bCs/>
      <w:sz w:val="21"/>
      <w:szCs w:val="21"/>
    </w:rPr>
  </w:style>
  <w:style w:type="paragraph" w:customStyle="1" w:styleId="506">
    <w:name w:val="Char2"/>
    <w:basedOn w:val="1"/>
    <w:qFormat/>
    <w:uiPriority w:val="0"/>
    <w:pPr>
      <w:widowControl/>
      <w:spacing w:after="160" w:line="240" w:lineRule="exact"/>
      <w:jc w:val="left"/>
    </w:pPr>
    <w:rPr>
      <w:rFonts w:ascii="Arial" w:hAnsi="Arial" w:eastAsia="Times New Roman" w:cs="Verdana"/>
      <w:b/>
      <w:kern w:val="0"/>
      <w:sz w:val="24"/>
      <w:szCs w:val="20"/>
      <w:lang w:eastAsia="en-US"/>
    </w:rPr>
  </w:style>
  <w:style w:type="character" w:customStyle="1" w:styleId="507">
    <w:name w:val="日期 Char"/>
    <w:qFormat/>
    <w:uiPriority w:val="0"/>
    <w:rPr>
      <w:kern w:val="2"/>
      <w:sz w:val="21"/>
      <w:szCs w:val="24"/>
    </w:rPr>
  </w:style>
  <w:style w:type="character" w:customStyle="1" w:styleId="508">
    <w:name w:val="font61"/>
    <w:qFormat/>
    <w:uiPriority w:val="0"/>
    <w:rPr>
      <w:rFonts w:hint="eastAsia" w:ascii="仿宋" w:hAnsi="仿宋" w:eastAsia="仿宋" w:cs="仿宋"/>
      <w:b/>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8.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神州网信技术有限公司</Company>
  <Pages>7</Pages>
  <Words>2073</Words>
  <Characters>2243</Characters>
  <Lines>18</Lines>
  <Paragraphs>5</Paragraphs>
  <TotalTime>18</TotalTime>
  <ScaleCrop>false</ScaleCrop>
  <LinksUpToDate>false</LinksUpToDate>
  <CharactersWithSpaces>2460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2020-05-20T01:49:00Z</dcterms:created>
  <dc:creator>Yu na</dc:creator>
  <cp:lastModifiedBy>阿黑哥</cp:lastModifiedBy>
  <cp:lastPrinted>2025-11-03T22:09:00Z</cp:lastPrinted>
  <dcterms:modified xsi:type="dcterms:W3CDTF">2025-12-02T02:26:48Z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76462E8AD7F34845A06D8C108FAB8F0B_13</vt:lpwstr>
  </property>
</Properties>
</file>